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203f" w14:textId="5f72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39 сессии Бухар-Жырауского районного маслихата от 18 декабря 2025 года № 39/06 "О бюджетах сел, поселков и сельских округов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5 марта 2026 года № 42/05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39 сессии Бухар-Жырауского районного маслихата от 18 декабря 2025 года №39/06 "О бюджетах сел, поселков и сельских округов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608 239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142 470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465 334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612 243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4 004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69 099 тысяч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Габидена Мустафина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138 506 тысяч тенге, в том числе по: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64 206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74 132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141 153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2 647 тысяч тенге.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40 817 тысяч тенге.".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208 777 тысяч тенге, в том числе по: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95 533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113 244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209 153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 тысяч тенге.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73 572 тысяч тенге.".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146 523 тысяч тенге, в том числе по: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56 004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13 883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76 636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147 269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746 тысяч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44 204 тысяч тенге.".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Кокпектинского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120 909 тысяч тенге, в том числе по: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76 125 тысяч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44 776 тысяч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125 657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4 748 тысяч тенге.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38 503 тысяч тенге.".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66 043 тысяч тенге, в том числе по: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14 447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51 596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67 885 тысяч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1 842 тысяч тенге.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46 549 тысяч тенге.".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84 149 тысяч тенге, в том числе по: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20 410 тысяч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63 739 тысяч тенге;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86 412 тысяч тенге;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2 263 тысяч тенге.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45 081 тысяч тенге.".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сельского округа Баймырза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62 772 тысяч тенге, в том числе по: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21 918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240 тысяч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40 614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64 236 тысяч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1 464 тысяч тенге.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35 927 тысяч тенге.".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79 445 тысяч тенге, в том числе по: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23 159 тысяч тенге;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1 136 тысяч тенге;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55 150 тысяч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80 368 тысяч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923 тысяч тенге.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49 450 тысяч тенге.".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30,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149 076 тысяч тенге, в том числе по: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135 199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222 тысяч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4 105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9 550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170 641 тысяч тенге;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21 565 тенге.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2 486 тысяч тенге.".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Акбельского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53 246 тысяч тенге, в том числе по: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5 140 тысяч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48 106 тысяч тенге;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53 702 тысяч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456 тысяч тенге.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43 516 тысяч тенге.".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Акоре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43 671 тысяч тенге, в том числе по: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5 532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38 139 тысяч тенге;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44 691 тысяч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1 020 тысяч тенге.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34 451 тысяч тенге.".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Актобинского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42 180 тысяч тенге, в том числе по: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3 732 тысяч тенге;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38 448 тысяч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42 181 тысяч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31 277 тысяч тенге.".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Белагашского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53 612 тысяч тенге, в том числе по: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5 997 тысяч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47 615 тысяч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53 615 тысяч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тысяч тенге.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39 389 тысяч тенге.".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Ботакара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48 772 тысяч тенге, в том числе по: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8 677 тысяч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40 095 тысяч тенге;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49 208 тысяч тенге;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 тысяч тенге.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35 932 тысяч тенге.".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Бухар-Жырауского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2026 год в следующих объемах: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37 823 тысяч тенге, в том числе по: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2 867 тысяч тенге;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07"/>
    <w:bookmarkStart w:name="z32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08"/>
    <w:bookmarkStart w:name="z32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34 956 тысяч тенге;</w:t>
      </w:r>
    </w:p>
    <w:bookmarkEnd w:id="309"/>
    <w:bookmarkStart w:name="z33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39 483 тысяч тенге;</w:t>
      </w:r>
    </w:p>
    <w:bookmarkEnd w:id="310"/>
    <w:bookmarkStart w:name="z33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1"/>
    <w:bookmarkStart w:name="z33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2"/>
    <w:bookmarkStart w:name="z33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3"/>
    <w:bookmarkStart w:name="z33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14"/>
    <w:bookmarkStart w:name="z33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5"/>
    <w:bookmarkStart w:name="z33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6"/>
    <w:bookmarkStart w:name="z33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17"/>
    <w:bookmarkStart w:name="z33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18"/>
    <w:bookmarkStart w:name="z33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19"/>
    <w:bookmarkStart w:name="z34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0"/>
    <w:bookmarkStart w:name="z34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1 660 тысяч тенге.</w:t>
      </w:r>
    </w:p>
    <w:bookmarkEnd w:id="321"/>
    <w:bookmarkStart w:name="z34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25 161 тысяч тенге.".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Гагаринского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45 385 тысяч тенге, в том числе по: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3 835 тысяч тенге;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41 550 тысяч тенге;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46 533 тысяч тенге;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1 148 тысяч тенге.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37 503 тысяч тенге.".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села Жанаталап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58 889 тысяч тенге, в том числе по: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7 234 тысяч тенге;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51 655 тысяч тенге;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60 368 тысяч тенге;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6"/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0"/>
    <w:bookmarkStart w:name="z38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1 479 тысяч тенге.</w:t>
      </w:r>
    </w:p>
    <w:bookmarkEnd w:id="361"/>
    <w:bookmarkStart w:name="z38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42 011 тысяч тенге.".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Каражарского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99 451 тысяч тенге, в том числе по: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18 818 тысяч тенге;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80 633 тысяч тенге;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99 480 тысяч тенге;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 тысяч тенге.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41 576 тысяч тенге.".</w:t>
      </w:r>
    </w:p>
    <w:bookmarkEnd w:id="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села Каракудук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383"/>
    <w:bookmarkStart w:name="z40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55 198 тысяч тенге, в том числе по:</w:t>
      </w:r>
    </w:p>
    <w:bookmarkEnd w:id="384"/>
    <w:bookmarkStart w:name="z40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9 026 тысяч тенге;</w:t>
      </w:r>
    </w:p>
    <w:bookmarkEnd w:id="385"/>
    <w:bookmarkStart w:name="z41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86"/>
    <w:bookmarkStart w:name="z4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87"/>
    <w:bookmarkStart w:name="z4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388"/>
    <w:bookmarkStart w:name="z4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46 172 тысяч тенге;</w:t>
      </w:r>
    </w:p>
    <w:bookmarkEnd w:id="389"/>
    <w:bookmarkStart w:name="z41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56 872 тысяч тенге;</w:t>
      </w:r>
    </w:p>
    <w:bookmarkEnd w:id="390"/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91"/>
    <w:bookmarkStart w:name="z41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92"/>
    <w:bookmarkStart w:name="z41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93"/>
    <w:bookmarkStart w:name="z41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94"/>
    <w:bookmarkStart w:name="z41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5"/>
    <w:bookmarkStart w:name="z42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6"/>
    <w:bookmarkStart w:name="z42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397"/>
    <w:bookmarkStart w:name="z42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98"/>
    <w:bookmarkStart w:name="z42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9"/>
    <w:bookmarkStart w:name="z42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00"/>
    <w:bookmarkStart w:name="z42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1 674 тысяч тенге.</w:t>
      </w:r>
    </w:p>
    <w:bookmarkEnd w:id="401"/>
    <w:bookmarkStart w:name="z42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38 740 тысяч тенге.".</w:t>
      </w:r>
    </w:p>
    <w:bookmarkEnd w:id="4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Кызылкаинского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03"/>
    <w:bookmarkStart w:name="z42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68 934 тысяч тенге, в том числе по:</w:t>
      </w:r>
    </w:p>
    <w:bookmarkEnd w:id="404"/>
    <w:bookmarkStart w:name="z43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11 905 тысяч тенге;</w:t>
      </w:r>
    </w:p>
    <w:bookmarkEnd w:id="405"/>
    <w:bookmarkStart w:name="z43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448 тысяч тенге;</w:t>
      </w:r>
    </w:p>
    <w:bookmarkEnd w:id="406"/>
    <w:bookmarkStart w:name="z43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07"/>
    <w:bookmarkStart w:name="z43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08"/>
    <w:bookmarkStart w:name="z4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56 581 тысяч тенге;</w:t>
      </w:r>
    </w:p>
    <w:bookmarkEnd w:id="409"/>
    <w:bookmarkStart w:name="z4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70 496 тысяч тенге;</w:t>
      </w:r>
    </w:p>
    <w:bookmarkEnd w:id="410"/>
    <w:bookmarkStart w:name="z4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11"/>
    <w:bookmarkStart w:name="z43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12"/>
    <w:bookmarkStart w:name="z4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14"/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15"/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16"/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17"/>
    <w:bookmarkStart w:name="z4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18"/>
    <w:bookmarkStart w:name="z4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19"/>
    <w:bookmarkStart w:name="z44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20"/>
    <w:bookmarkStart w:name="z44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1 562 тысяч тенге.</w:t>
      </w:r>
    </w:p>
    <w:bookmarkEnd w:id="421"/>
    <w:bookmarkStart w:name="z44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38 185 тысяч тенге.".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Новоузенского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23"/>
    <w:bookmarkStart w:name="z4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111 977 тысяч тенге, в том числе по:</w:t>
      </w:r>
    </w:p>
    <w:bookmarkEnd w:id="424"/>
    <w:bookmarkStart w:name="z4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30 119 тысяч тенге;</w:t>
      </w:r>
    </w:p>
    <w:bookmarkEnd w:id="425"/>
    <w:bookmarkStart w:name="z45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26"/>
    <w:bookmarkStart w:name="z45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27"/>
    <w:bookmarkStart w:name="z45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28"/>
    <w:bookmarkStart w:name="z45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81 858 тысяч тенге;</w:t>
      </w:r>
    </w:p>
    <w:bookmarkEnd w:id="429"/>
    <w:bookmarkStart w:name="z4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113 071 тысяч тенге;</w:t>
      </w:r>
    </w:p>
    <w:bookmarkEnd w:id="430"/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31"/>
    <w:bookmarkStart w:name="z45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32"/>
    <w:bookmarkStart w:name="z45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33"/>
    <w:bookmarkStart w:name="z46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34"/>
    <w:bookmarkStart w:name="z46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35"/>
    <w:bookmarkStart w:name="z46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36"/>
    <w:bookmarkStart w:name="z46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37"/>
    <w:bookmarkStart w:name="z46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38"/>
    <w:bookmarkStart w:name="z46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39"/>
    <w:bookmarkStart w:name="z46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40"/>
    <w:bookmarkStart w:name="z46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1 094 тысяч тенге.</w:t>
      </w:r>
    </w:p>
    <w:bookmarkEnd w:id="441"/>
    <w:bookmarkStart w:name="z46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35 758 тысяч тенге.".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Самаркандского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43"/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73 755 тысяч тенге, в том числе по: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9 861 тысяч тенге;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47"/>
    <w:bookmarkStart w:name="z4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48"/>
    <w:bookmarkStart w:name="z4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63 894 тысяч тенге;</w:t>
      </w:r>
    </w:p>
    <w:bookmarkEnd w:id="449"/>
    <w:bookmarkStart w:name="z47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75 256 тысяч тенге;</w:t>
      </w:r>
    </w:p>
    <w:bookmarkEnd w:id="450"/>
    <w:bookmarkStart w:name="z47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1"/>
    <w:bookmarkStart w:name="z47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2"/>
    <w:bookmarkStart w:name="z48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53"/>
    <w:bookmarkStart w:name="z48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54"/>
    <w:bookmarkStart w:name="z48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55"/>
    <w:bookmarkStart w:name="z48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56"/>
    <w:bookmarkStart w:name="z4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57"/>
    <w:bookmarkStart w:name="z4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58"/>
    <w:bookmarkStart w:name="z4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59"/>
    <w:bookmarkStart w:name="z4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60"/>
    <w:bookmarkStart w:name="z48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1 501 тенге.</w:t>
      </w:r>
    </w:p>
    <w:bookmarkEnd w:id="461"/>
    <w:bookmarkStart w:name="z4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48 134 тысяч тенге.".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села Суыксу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63"/>
    <w:bookmarkStart w:name="z49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45 882 тысяч тенге, в том числе по:</w:t>
      </w:r>
    </w:p>
    <w:bookmarkEnd w:id="464"/>
    <w:bookmarkStart w:name="z4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2 399 тысяч тенге;</w:t>
      </w:r>
    </w:p>
    <w:bookmarkEnd w:id="465"/>
    <w:bookmarkStart w:name="z4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66"/>
    <w:bookmarkStart w:name="z4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67"/>
    <w:bookmarkStart w:name="z4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68"/>
    <w:bookmarkStart w:name="z49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43 483 тысяч тенге;</w:t>
      </w:r>
    </w:p>
    <w:bookmarkEnd w:id="469"/>
    <w:bookmarkStart w:name="z49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45 883 тысяч тенге;</w:t>
      </w:r>
    </w:p>
    <w:bookmarkEnd w:id="470"/>
    <w:bookmarkStart w:name="z49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71"/>
    <w:bookmarkStart w:name="z50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2"/>
    <w:bookmarkStart w:name="z50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3"/>
    <w:bookmarkStart w:name="z50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74"/>
    <w:bookmarkStart w:name="z50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75"/>
    <w:bookmarkStart w:name="z50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76"/>
    <w:bookmarkStart w:name="z50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77"/>
    <w:bookmarkStart w:name="z50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78"/>
    <w:bookmarkStart w:name="z50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79"/>
    <w:bookmarkStart w:name="z50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80"/>
    <w:bookmarkStart w:name="z50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</w:t>
      </w:r>
    </w:p>
    <w:bookmarkEnd w:id="481"/>
    <w:bookmarkStart w:name="z51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35 010 тысяч тенге.".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Тогызкудукского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483"/>
    <w:bookmarkStart w:name="z51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44 269 тысяч тенге, в том числе по:</w:t>
      </w:r>
    </w:p>
    <w:bookmarkEnd w:id="484"/>
    <w:bookmarkStart w:name="z51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13 692 тысяч тенге;</w:t>
      </w:r>
    </w:p>
    <w:bookmarkEnd w:id="485"/>
    <w:bookmarkStart w:name="z51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86"/>
    <w:bookmarkStart w:name="z51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87"/>
    <w:bookmarkStart w:name="z51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488"/>
    <w:bookmarkStart w:name="z51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30 577 тысяч тенге;</w:t>
      </w:r>
    </w:p>
    <w:bookmarkEnd w:id="489"/>
    <w:bookmarkStart w:name="z51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45 868 тысяч тенге;</w:t>
      </w:r>
    </w:p>
    <w:bookmarkEnd w:id="490"/>
    <w:bookmarkStart w:name="z52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91"/>
    <w:bookmarkStart w:name="z52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2"/>
    <w:bookmarkStart w:name="z52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93"/>
    <w:bookmarkStart w:name="z52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94"/>
    <w:bookmarkStart w:name="z52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5"/>
    <w:bookmarkStart w:name="z52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6"/>
    <w:bookmarkStart w:name="z52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497"/>
    <w:bookmarkStart w:name="z52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498"/>
    <w:bookmarkStart w:name="z52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99"/>
    <w:bookmarkStart w:name="z52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00"/>
    <w:bookmarkStart w:name="z5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1 599 тысяч тенге.</w:t>
      </w:r>
    </w:p>
    <w:bookmarkEnd w:id="501"/>
    <w:bookmarkStart w:name="z53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25 904 тысяч тенге.".</w:t>
      </w:r>
    </w:p>
    <w:bookmarkEnd w:id="5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3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Утвердить бюджет сельского округа Тузды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503"/>
    <w:bookmarkStart w:name="z534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63 780 тысяч тенге, в том числе по:</w:t>
      </w:r>
    </w:p>
    <w:bookmarkEnd w:id="504"/>
    <w:bookmarkStart w:name="z535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8 394 тысяч тенге;</w:t>
      </w:r>
    </w:p>
    <w:bookmarkEnd w:id="505"/>
    <w:bookmarkStart w:name="z536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06"/>
    <w:bookmarkStart w:name="z53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07"/>
    <w:bookmarkStart w:name="z53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508"/>
    <w:bookmarkStart w:name="z53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55 386 тысяч тенге;</w:t>
      </w:r>
    </w:p>
    <w:bookmarkEnd w:id="509"/>
    <w:bookmarkStart w:name="z54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63 917 тысяч тенге;</w:t>
      </w:r>
    </w:p>
    <w:bookmarkEnd w:id="510"/>
    <w:bookmarkStart w:name="z54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11"/>
    <w:bookmarkStart w:name="z54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12"/>
    <w:bookmarkStart w:name="z54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13"/>
    <w:bookmarkStart w:name="z54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14"/>
    <w:bookmarkStart w:name="z54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15"/>
    <w:bookmarkStart w:name="z54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6"/>
    <w:bookmarkStart w:name="z547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17"/>
    <w:bookmarkStart w:name="z54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18"/>
    <w:bookmarkStart w:name="z54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19"/>
    <w:bookmarkStart w:name="z55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20"/>
    <w:bookmarkStart w:name="z55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тысяч тенге.</w:t>
      </w:r>
    </w:p>
    <w:bookmarkEnd w:id="521"/>
    <w:bookmarkStart w:name="z55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38 220 тысяч тенге.".</w:t>
      </w:r>
    </w:p>
    <w:bookmarkEnd w:id="5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Умуткерского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523"/>
    <w:bookmarkStart w:name="z5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81 343 тысяч тенге, в том числе по:</w:t>
      </w:r>
    </w:p>
    <w:bookmarkEnd w:id="524"/>
    <w:bookmarkStart w:name="z5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15 084 тысяч тенге;</w:t>
      </w:r>
    </w:p>
    <w:bookmarkEnd w:id="525"/>
    <w:bookmarkStart w:name="z5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26"/>
    <w:bookmarkStart w:name="z5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27"/>
    <w:bookmarkStart w:name="z5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528"/>
    <w:bookmarkStart w:name="z5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66 259 тысяч тенге;</w:t>
      </w:r>
    </w:p>
    <w:bookmarkEnd w:id="529"/>
    <w:bookmarkStart w:name="z5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83 315 тысяч тенге;</w:t>
      </w:r>
    </w:p>
    <w:bookmarkEnd w:id="530"/>
    <w:bookmarkStart w:name="z5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31"/>
    <w:bookmarkStart w:name="z5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32"/>
    <w:bookmarkStart w:name="z5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33"/>
    <w:bookmarkStart w:name="z5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34"/>
    <w:bookmarkStart w:name="z5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35"/>
    <w:bookmarkStart w:name="z56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6"/>
    <w:bookmarkStart w:name="z5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37"/>
    <w:bookmarkStart w:name="z56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38"/>
    <w:bookmarkStart w:name="z57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9"/>
    <w:bookmarkStart w:name="z57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0"/>
    <w:bookmarkStart w:name="z57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1 972 тысяч тенге.</w:t>
      </w:r>
    </w:p>
    <w:bookmarkEnd w:id="541"/>
    <w:bookmarkStart w:name="z57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35 056 тысяч тенге.".</w:t>
      </w:r>
    </w:p>
    <w:bookmarkEnd w:id="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Утвердить бюджет Центрального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543"/>
    <w:bookmarkStart w:name="z57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60 401 тысяч тенге, в том числе по:</w:t>
      </w:r>
    </w:p>
    <w:bookmarkEnd w:id="544"/>
    <w:bookmarkStart w:name="z57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13 765 тысяч тенге;</w:t>
      </w:r>
    </w:p>
    <w:bookmarkEnd w:id="545"/>
    <w:bookmarkStart w:name="z57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46"/>
    <w:bookmarkStart w:name="z57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47"/>
    <w:bookmarkStart w:name="z58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548"/>
    <w:bookmarkStart w:name="z58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46 636 тысяч тенге;</w:t>
      </w:r>
    </w:p>
    <w:bookmarkEnd w:id="549"/>
    <w:bookmarkStart w:name="z58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60 403 тысяч тенге;</w:t>
      </w:r>
    </w:p>
    <w:bookmarkEnd w:id="550"/>
    <w:bookmarkStart w:name="z58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51"/>
    <w:bookmarkStart w:name="z58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52"/>
    <w:bookmarkStart w:name="z58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53"/>
    <w:bookmarkStart w:name="z5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54"/>
    <w:bookmarkStart w:name="z58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55"/>
    <w:bookmarkStart w:name="z58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56"/>
    <w:bookmarkStart w:name="z58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57"/>
    <w:bookmarkStart w:name="z59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58"/>
    <w:bookmarkStart w:name="z59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59"/>
    <w:bookmarkStart w:name="z59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60"/>
    <w:bookmarkStart w:name="z59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</w:t>
      </w:r>
    </w:p>
    <w:bookmarkEnd w:id="561"/>
    <w:bookmarkStart w:name="z59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36 895 тысяч тенге.".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Шешенкаринского сельского округа на 2026-2028годы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563"/>
    <w:bookmarkStart w:name="z59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70 928 тысяч тенге, в том числе по:</w:t>
      </w:r>
    </w:p>
    <w:bookmarkEnd w:id="564"/>
    <w:bookmarkStart w:name="z59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65 575 тысяч тенге;</w:t>
      </w:r>
    </w:p>
    <w:bookmarkEnd w:id="565"/>
    <w:bookmarkStart w:name="z5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779 тысяч тенге;</w:t>
      </w:r>
    </w:p>
    <w:bookmarkEnd w:id="566"/>
    <w:bookmarkStart w:name="z6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67"/>
    <w:bookmarkStart w:name="z6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568"/>
    <w:bookmarkStart w:name="z6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4 574 тысяч тенге;</w:t>
      </w:r>
    </w:p>
    <w:bookmarkEnd w:id="569"/>
    <w:bookmarkStart w:name="z6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104 434 тысяч тенге;</w:t>
      </w:r>
    </w:p>
    <w:bookmarkEnd w:id="570"/>
    <w:bookmarkStart w:name="z6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571"/>
    <w:bookmarkStart w:name="z6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572"/>
    <w:bookmarkStart w:name="z6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73"/>
    <w:bookmarkStart w:name="z6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74"/>
    <w:bookmarkStart w:name="z6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75"/>
    <w:bookmarkStart w:name="z6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76"/>
    <w:bookmarkStart w:name="z6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тенге;</w:t>
      </w:r>
    </w:p>
    <w:bookmarkEnd w:id="577"/>
    <w:bookmarkStart w:name="z6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578"/>
    <w:bookmarkStart w:name="z6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79"/>
    <w:bookmarkStart w:name="z6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80"/>
    <w:bookmarkStart w:name="z6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33 506 тысяч тенге.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субвенция – 0 тенге.".</w:t>
      </w:r>
    </w:p>
    <w:bookmarkEnd w:id="5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5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21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2026 год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24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Габидена Мустафина на 2026 год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27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2026 год</w:t>
      </w:r>
    </w:p>
    <w:bookmarkEnd w:id="5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30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2026 год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33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2026 год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36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Керней на 2026 год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39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2026 год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42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Баймырза на 2026 год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45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2026 год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48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2026 год</w:t>
      </w:r>
    </w:p>
    <w:bookmarkEnd w:id="5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51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Акбельского сельского округа на 2026 год</w:t>
      </w:r>
    </w:p>
    <w:bookmarkEnd w:id="5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54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Акоре на 2026 год</w:t>
      </w:r>
    </w:p>
    <w:bookmarkEnd w:id="5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57" w:id="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Актобинского сельского округа на 2026 год</w:t>
      </w:r>
    </w:p>
    <w:bookmarkEnd w:id="5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60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Белагашского сельского округа на 2026 год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63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Ботакара на 2026 год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66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Бухар-Жырауского сельского округа на 2026 год</w:t>
      </w:r>
    </w:p>
    <w:bookmarkEnd w:id="5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69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Гагаринского сельского округа на 2026 год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72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Жанаталап на 2026 год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75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Каражарского сельского округа на 2026 год</w:t>
      </w:r>
    </w:p>
    <w:bookmarkEnd w:id="6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78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Каракудук на 2026 год</w:t>
      </w:r>
    </w:p>
    <w:bookmarkEnd w:id="6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81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Кызылкаинского сельского округа на 2026 год</w:t>
      </w:r>
    </w:p>
    <w:bookmarkEnd w:id="6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84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Новоузенского сельского округа на 2026 год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81 858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87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Самаркандского сельского округа на 2026 год</w:t>
      </w:r>
    </w:p>
    <w:bookmarkEnd w:id="6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90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Суыксу на 2026 год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93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Тогызкудукского сельского округа на 2026 год</w:t>
      </w:r>
    </w:p>
    <w:bookmarkEnd w:id="6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96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Тузды на 2026 год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699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Умуткерского сельского округа на 2026 год</w:t>
      </w:r>
    </w:p>
    <w:bookmarkEnd w:id="6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702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Центрального сельского округа на 2026 год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№42/05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№39/06</w:t>
            </w:r>
          </w:p>
        </w:tc>
      </w:tr>
    </w:tbl>
    <w:bookmarkStart w:name="z705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Шешенкаринского сельского округа на 2026 год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