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a98af3" w14:textId="ca98af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акимата Бухар-Жырауского района Карагандинской области от 15 мая 2019 года № 22/01 "О предоставлении помещений для встреч с избирателями и определении мест для размещения агитационных печатных материалов кандидатов в Президенты Республики Казахстан, депутаты Парламента Республики Казахстан и депутаты маслихата"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Бухар-Жырауского района Карагандинской области от 20 мая 2026 года № 37/02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Акимат района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Бухар-Жырауского района Карагандинской области от 15 мая 2019 года № 22/01 "О предоставлении помещений для встреч с избирателями и определении мест для размещения агитационных печатных материалов кандидатов в Президенты Республики Казахстан, депутаты Парламента Республики Казахстан и депутаты маслихата" (зарегистрировано в Реестре государственной регистрации нормативных правовых актов под № 5343)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постановлению изложить в новой редакции,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со дня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И.о. акима Бухар-Жырауского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С.Амралин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"СОГЛАСОВАНО"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Бухар-Жырауская районная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территориальная избирательная комиссия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Бухар - Жырауского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20 мая 2026 г.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Бухар-Жырауского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Карагандинской области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15 мая 2019 года №22/01</w:t>
            </w:r>
          </w:p>
        </w:tc>
      </w:tr>
    </w:tbl>
    <w:bookmarkStart w:name="z14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Места для размещения агитационных печатных материалов для всех кандидатов на территории Бухар-Жырауского района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Нименование населенного пункта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Места для размещения агитационных печатных материалов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Ботакара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"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улица Казыбек би (напротив здания дома культуры коммунального государственного казенного предприятия "Бухар Жырауский районный дом культуры" Акимата Бухар – Жырауского района, Бухар – Жырауского районного отдела культуры и развития языков),</w:t>
            </w:r>
          </w:p>
          <w:bookmarkEnd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улица Абылай хана (справа от магазина "Универсал")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имени Габидена Мустафина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Корниенко (слева от кафе "Шанырак")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Кушокы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Горняцкая (справа от здания дома культуры коммунального государственного казенного предприятия "Бухар Жырауский районный дом культуры" Акимата Бухар – Жырауского района, Бухар – Жырауского районного отдела культуры и развития языков)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Петровка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Школьная (справа от магазина "Продукты")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Жанакала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Акжол (слева от здания школы коммунального государственного учреждения "Основная средняя школа имени К.Боранбаева" государственного учреждения "Отдела образования Бухар – Жырауского района управления образования Карагандинской области")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Ботакара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Татимбета (возле магазина индивидуального предпринимателя "Саликова")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Кокпекты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Торговая (слева от здания акимата государственного учреждения "Аппарат акима Кокпектинского сельского округа Бухар-Жырауского района Карагандинской области")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Байкадам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Школьная (справа от здания клуба коммунального государственного казенного предприятия "Бухар Жырауский районный дом культуры" Акимата Бухар – Жырауского района, Бухар – Жырауского районного отдела культуры и развития языков)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Сарытобе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Школьная (справа от здания клуба коммунального государственного казенного предприятия "Бухар Жырауский районный дом культуры" Акимата Бухар – Жырауского района, Бухар – Жырауского районного отдела культуры и развития языков)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Тогызкудук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Орталык (слева от здания дома культуры коммунального государственного казенного предприятия "Бухар Жырауский районный дом культуры" Акимата Бухар – Жырауского района, Бухар – Жырауского районного отдела культуры и развития языков)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Каракудук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Айдильда Кыздарбекова (слева от здания клуба коммунального государственного казенного предприятия "Бухар Жырауский районный дом культуры" Акимата Бухар – Жырауского района, Бухар – Жырауского районного отдела культуры и развития языков)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Доскей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Доскея (слева от кафе "Аккудык")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Уштобе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Абая (слева от здания акимата государственного учреждения "Аппарат акима Уштобинского сельского округа Бухар-Жырауского района Карагандинской области")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Сарыарка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Достык (слева от здания школы коммунального государственного учреждения "Зареченская общеобразовательная школа" государственного учреждения "Отдела образования Бухар – Жырауского района управления образования Карагандинской области")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Курлус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Ыбырая Алтынсарина (слева от здания школы коммунального государственного учреждения "Акжарская основная средняя школа" государственного учреждения "Отдела образования Бухар – Жырауского района управления образования Карагандинской области")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Новостройка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Мустафина (слева от здания школы коммунального государственного учреждения "Основная средняя школа имени С.Т.Ельгизекова" государственного учреждения "Отдела образования Бухар – Жырауского района управления образования Карагандинской области")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Суыксу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Бейбитшилик (слева от здания акимата государственного учреждения "Аппарат села Суыксу Бухар – Жырауского района Карагандинской области")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Шешенкара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Пискунова (слева от здания коммунального государственного учреждения "Шешенкаринская общеобразовательная школа" государственного учреждения "Отдела образования Бухар – Жырауского района управления образования Карагандинской области")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Белагаш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Школьная (справа от здания клуба коммунального государственного казенного предприятия "Бухар Жырауский районный дом культуры" Акимата Бухар – Жырауского района, Бухар – Жырауского районного отдела культуры и развития языков)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Акбел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Юбилейная (справа от здания клуба коммунального государственного казенного предприятия "Бухар Жырауский районный дом культуры" Акимата Бухар – Жырауского района, Бухар – Жырауского районного отдела культуры и развития языков)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Умуткер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Кылыша Бабаева (слева от здания клуба коммунального государственного казенного предприятия "Бухар Жырауский районный дом культуры" Акимата Бухар – Жырауского района, Бухар – Жырауского районного отдела культуры и развития языков)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Ульга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Каныша Сатбаева (слева от здания клуба коммунального государственного казенного предприятия "Бухар Жырауский районный дом культуры" Акимата Бухар – Жырауского района, Бухар – Жырауского районного отдела культуры и развития языков)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Керней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Алаш (слева от магазина "Камила")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Акжар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Мектеп (слева от здания школы коммунального государственного учреждения "Сартауская общеобразовательная школа" государственного учреждения "Отдела образования Бухар – Жырауского района управления образования Карагандинской области")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Алгабас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улице Достык (слева от здания клуба коммунального государственного казенного предприятия "Бухар Жырауский районный дом культуры" Акимата Бухар – Жырауского района, Бухар – Жырауского районного отдела культуры и развития языков)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Бухар-Жырау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Сарыжайлау (слева от здания школы коммунального государственного учреждения "Бухар-Жырауская основная средняя школа" государственного учреждения "Отдела образования Бухар – Жырауского района управления образования Карагандинской области")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село Акоре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Достык (напротив клуба коммунального государственного казенного предприятия "Бухар Жырауский районный дом культуры" Акимата Бухар – Жырауского района, Бухар – Жырауского районного отдела культуры и развития языков)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Тузды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Школьная (справа от здания акимата государственного учреждения "Аппарат акима сельского округа Тузды Бухар – Жырауского района Карагандинской области")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Баймырза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Бауржан Момышұлы (справа от магазина "Мечта")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Астаховка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Бейбитшилик (напротив бывшей школы)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Центральное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Садовая (слева от здания сельского дома культуры коммунального государственного казенного предприятия "Бухар Жырауский районный дом культуры" Акимата Бухар – Жырауского района, Бухар – Жырауского районного отдела культуры и развития языков)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Гагарина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Гагарина (слева от административного здания товарищества с ограниченной ответственностью "Гагаринское")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Самарканд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Ленинская (напротив здания сельского дома культуры коммунального государственного казенного предприятия "Бухар Жырауский районный дом культуры" Акимата Бухар – Жырауского района, Бухар – Жырауского районного отдела культуры и развития языков)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Чкалово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Чкаловская (напротив здания магазина "Успех")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Кызылкайн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Лесная (напротив здания сельской амбулатории коммунального государственного предприятия "Центральная районная больница Бухар – Жырауского района")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Ростовка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Центральная (справа от сельского дома культуры коммунального государственного казенного предприятия "Бухар Жырауский районный дом культуры" Акимата Бухар – Жырауского района, Бухар – Жырауского районного отдела культуры и развития языков)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КызылЖар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"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Жастар 20А</w:t>
            </w:r>
          </w:p>
          <w:bookmarkEnd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(справа от здания спортивного зала КГУ "Спортивный клуб "Арлан" отдела физической культуры и спорта Бухар-Жырауского района)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Красная Нива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Школьная (слева от здания школы коммунального государственного учреждения "Краснонивская основная средняя школа" государственного учреждения "Отдела образования Бухар – Жырауского района управления образования Карагандинской области")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Жанаталап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Амангелды (справа от акимата государственного учреждения "Аппарат акима села Жанаталап Бухар-Жырауского района Карагандинской области")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Каражар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Тауелсіздік (справа от магазина "Жетысу")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Асыл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Габидена Мустафина (у здания магазина "Әділ")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Волковское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Волковское (у здания магазина "Надежда")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Новоузенка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Новоузенская (слева от здания клуба коммунального государственного казенного предприятия "Бухар Жырауский районный дом культуры" Акимата Бухар – Жырауского района, Бухар – Жырауского районного отдела культуры и развития языков)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станция Нура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Шоссейная (напротив магазина "Али")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Тасауыл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Орталык (слева от здания клуба коммунального государственного казенного предприятия "Бухар Жырауский районный дом культуры" Акимата Бухар – Жырауского района, Бухар – Жырауского районного отдела культуры и развития языков)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Май-Озек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Май-Озек (слева от кемпинга "Tir Parking")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Андренниковка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Школьная (слева от здания школы коммунального государственного учреждения "Андрейниковская основная средняя школа" государственного учреждения "Отдела образования Бухар – Жырауского района управления образования Карагандинской области")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Актобе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Алаш (справа от здания клуба коммунального государственного казенного предприятия "Бухар Жырауский районный дом культуры" Акимата Бухар – Жырауского района, Бухар – Жырауского районного отдела культуры и развития языков)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Интумак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Интумак (справа от здания клуба коммунального государственного казенного предприятия "Бухар Жырауский районный дом культуры" Акимата Бухар – Жырауского района, Бухар – Жырауского районного отдела культуры и развития языков)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