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2620" w14:textId="c3d2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апреля 2026 года № 45/02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на основании положительного заключения земельной комиссии № 03/37, 03/38 от 7 апреля 2026 года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19 мая 2050 года, без изъятия земельного участка у собственников и землепользователей товариществу с ограниченной ответственностью "Каскырказган Mineral resources", на земельный участок общей площадью 27,6824 гектара для прокладки и эксплуатации коммунальных, инженерных, электрических и других линий и сетей, а также объектов транспортной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19 мая 2050 года, без изъятия земельного участка у собственников и землепользователей товариществу с ограниченной ответственностью "Каскырказган Mineral resources", на земельный участок общей площадью 65,2455 гектара для прокладки и эксплуатации коммунальных, инженерных, электрических и других линий и сетей, а также объектов транспортной инфраструктуры, 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"Об установлении публичного сервитута" от 13 августа 2025 года № 51/02.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Товариществу с ограниченной ответственностью "Каскырказган Mineral resources"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Предупредить товарищество с ограниченной ответственностью "Каскырказган Mineral resources" о необходимости заключения договоров с государственным учреждением "Отдел земельных отношений, архитектуры и градостроительства Актогайского района", а также с собственниками земельных участков или землепользователями для определения сроков и места проведения разведочных работ, обязательств по рекультивации земель и иных условий.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Актогайского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"Каскырказган Mineral resources"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Людмила Омуровна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Қуатбекова Рымкүл Нұрымханқызы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Таскын Темиркулович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Толетаев Амангазы Кабдирахымович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"Каскырказган Mineral resources"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Мергембаев Азанбай Торекулович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Мергембаев Азанбай Торекулович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"Актогайское хозяйство по охране лесов и животного мира" Управления природных ресурсов и регулирования природопользования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Руслан Карибайулы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Түсүпбек Бейбіт Рахманұлы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Дюсенбеков Базаралы Омиргалинович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Балкыбек Умитбекулы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Мухажанов Мурат Мусаханулы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