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a165" w14:textId="d68a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апреля 2026 года № 45/01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положительного заключения земельной комиссии № 03/35, 03/36 от 7 апреля 2026 года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29 сентября 2028 года, без изъятия земельного участка у собственников и землепользователей товариществу с ограниченной ответственностью "IRKAZ METAL CORPORATION" (ИРКАЗ МЕТАЛ КОРПОРАЙШН), на земельный участок общей площадью 89,565 гектара для прокладки и эксплуатации коммунальных, инженерных, электрических и других линий и сетей, а также объектов транспортной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29 сентября 2028 года, без изъятия земельного участка у собственников и землепользователей товариществу с ограниченной ответственностью "IRKAZ METAL CORPORATION" (ИРКАЗ МЕТАЛ КОРПОРАЙШН), на земельный участок общей площадью 16,8742 гектара для прокладки и эксплуатации коммунальных, инженерных, электрических и других линий и сетей, а также объектов транспортной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"Об установлении публичного сервитута" от 26 ноября 2025 года № 92/03.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"IRKAZ METAL CORPORATION" (ИРКАЗ МЕТАЛ КОРПОРАЙШН)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Предупредить товарищество с ограниченной ответственностью "IRKAZ METAL CORPORATION" (ИРКАЗ МЕТАЛ КОРПОРАЙШН) о необходимости заключения договоров с государственным учреждением "Отдел земельных отношений, архитектуры и градостроительства Актогайского района", а также с собственниками земельных участков или землепользователями для определения сроков и места проведения разведочных работ, обязательств по рекультивации земель и иных условий.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Актогайского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"IRKAZ METAL CORPORATION" (ИРКАЗ МЕТАЛ КОРПОРАЙШН)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Абекен Турсынханович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Саян Кенжеханович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Нарыпбеков Ермек Артаевич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Мадияр Шотбайұлы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Әртай Әмір Ермекұлы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Алимсерик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Конратбек Аскарбек Конратбекулы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Ербол Мейрканулы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Танирберген Базарович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Танирберген Базарович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"Pro Oil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Науанова Рысбала Абдрахмановна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Науанова Рысбала Абдрахмановна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"Pro Oil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Мади Серикбекович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"IRKAZ METAL CORPORATION" (ИРКАЗ МЕТАЛ КОРПОРАЙШН)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Шайхенова Ляззат Сайлаубековна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Джортбасов Алалгар Рыспаевич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"IRKAZ METAL CORPORATION" (ИРКАЗ МЕТАЛ КОРПОРАЙШН)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"Azurit-TC (Азурит-ТС)"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