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75b" w14:textId="61c0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7 апреля 2026 года № 34/01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12 августа 2031 года, без изъятия земельного участка у собственников и землепользователей товариществу с ограниченной ответственностью "Kaz Lron Mining", на земельный участок общей площадью 2132,9500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"Kaz Lron Mining"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"Kaz Lron Mining"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"Kaz Lron Mining"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