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98c2" w14:textId="50e9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поселке Топар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Топар Абайского района Карагандинской области от 27 июля 2026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протокола внепланового заседания комиссии по предупреждению и ликвидации чрезвычайных ситуации Абайского района от 19 июля 2026 года №4, аким поселка Топар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поселке Топар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Назначаю себя руководителем ликвидации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16 июля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п.Топар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