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e65f" w14:textId="b62e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30 июня 2022 года № 25/249 "Об утверждении тарифов для населения на сбор, транспортировку, сортировку и захоронение твердых бытовых отходов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июля 2026 года № 56/511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июня 2022 года № 25/249 "Об утверждении тарифов для населения на сбор, транспортировку, сортировку и захоронение твердых бытовых отходов по Абайскому району" (зарегистрированного в Министерстве юстиции Республики Казахстан 05 июля 2022 года под № 28717)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56/511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25/249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Абайскому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на 1-го жителя в год,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(без налога на добавленную стоимость),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налогом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лиц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