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1bb7" w14:textId="2701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26 декабря 2023 года № 15/147 "Об утверждении Правил оказания социальной помощи, установления ее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29 апреля 2026 года № 52/478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декабря 2023 года № 15/147 "Об утверждении Правил оказания социальной помощи, установления ее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под № 6539-09),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Сакенов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Абайского района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АЭС - 26 апреля;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в Республике Казахстан – 7 мая;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– 1 октября;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лиц с инвалидностью Республики Казахстан - второе воскресенье октября;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областными (города республиканского значения, столицы) местными исполнительными органами.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Перечни праздничных дней и памятных дат для оказания социальной помощи устанавливаются местными представительными органами по представлению МИО.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оказывается в виде денежных выплат следующим категориям граждан: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- 45 месячных расчетных показателей;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- 45 месячных расчетных показателей;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- 45 месячных расчетных показателей;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- 45 месячных расчетных показателей;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в размере - 45 месячных расчетных показателей;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получившие ранее звание "Матери-героиня" и награжденным орденами "Материнская слава" I и II степени, а также многодетным семьям, имеющим в своем составе четырех и более совместно проживающих несовершеннолетних детей в размере – 5 месячных расчетных показателей;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АЭС - 26 апреля: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– 45 месячных расчетных показателей;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- 45 месячных расчетных показателей;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в Республике Казахстан – 7 мая: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– 45 месячных расчетных показателей;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– 45 месячных расчетных показателей;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в размере – 450 месячных расчетных показателей;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 - морских баз и аэродромов в размере - 450 месячных расчетных показателей;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- 25 месячных расчетных показателей;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 на предприятиях, в учреждениях и организациях города и награжденным медалью "За оборону Ленинграда" или знаком "Житель блокадного Ленинграда" в размере – 45 месячных расчетных показателей;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- 45 месячных расчетных показателей;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- 25 месячных расчетных показателей;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- 25 месячных расчетных показателей;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– 1 октября: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возраста 75 лет и старше в размере – 5 месячных расчетных показателей;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лиц с инвалидностью Республики Казахстан - второе воскресенье октября: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группы в размере – 5 месячных расчетных показателей;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всех групп до 18 лет в размере – 10 месячных расчетных показателей;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в размере – 95 месячных расчетных показателей.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Предельные размеры и сроки обращения за социальной помощью отдельным категориям нуждающихся граждан: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при причинении ущерба гражданину (семье) либо его имуществу вследствие стихийного бедствия предоставляется единовременно в течение шести месяцев с момента наступления случая, независимо от доходов лица (членов семьи). Предельный размер социальной помощи – 100 месячных расчетных показателей;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при причинении ущерба гражданину (семье) либо его имуществу вследствие пожара предоставляется единовременно, независимо от доходов лица (членов семьи) в течение шести месяцев с момента наступления случая. Предельный размер социальной помощи – не более 150 месячных расчетных показателей;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при наличии социально-значимого заболевания: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на период амбулаторного лечения единовременно в размере 20 месячных расчетных показателя без учета дохода;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вирус иммунодефицита человека у детей, выплачивается родителям или иным законным представителям детей состоящих на диспансерном учете ежемесячно в размере 2 (два) прожиточных минимума без учета дохода;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болезнь, вызванная вирусом иммунодефицита человека (ВИЧ) для лиц старше 18 лет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вирусные гепатиты и цирроз печени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злокачественные новообразования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психические, поведенческие расстройства (заболевания)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инфаркт миокарда (первые 6 месяцев)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орфанные заболевания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дегенеративные болезни нервной системы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демиелинизирующие болезни центральной нервной системы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эпилепсия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цереброваскулярные болезни (инсульты) (в течение 1 года)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при наличии среднедушевого дохода, не превышающего 1,0 кратного прожиточного минимума, установленного законодательством Республики Казахстан на соответствующий финансовый год, единовременно в размере – 15 (пятнадцать) месячных расчетных показателей предоставляется: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 на основании справки не позднее трех месяцев со дня постановки на учет;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освободившимся из мест лишения свободы на основании справки не позднее трех месяцев со дня освобождения;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сиротам, лицам с отсутствием родительского попечения;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неспособным к самообслуживанию в связи с преклонным возрастом;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) пункта 8 настоящих Правил оказывается, если они не находятся на полном государственном обеспечении;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социальная помощь на санаторно-курортное лечение предоставляется ветеранам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ветеранах" без учета доходов 1 (один) раз в год в виде возмещения стоимости за фактическое пребывания в санаторно-курортной организации не более 14 дней, но не более гарантированной суммы санаторно-курортного лечения, установленной для лиц с инвалидностью на основании подтверждающих документов (акта выполненных работ, счет фактуры и фискального чека оплаты).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ветеранам с инвалидностью, которым разработана индивидуальная программа абилитации и реабилитации (ИПАР) на санаторно-курортное лечение, не выплачивается;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на санаторно-курортное лечение предоставляется пенсионерам в возрасте 70 лет и старше при условии, что среднедушевой доход семьи не превышает 2,0 прожиточный минимум, установленный на соответствующий финансовый год.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предоставляется 1 раз в год в виде возмещения 70% от стоимости путевки за фактическое пребывание в санаторно-курортной организации не более 12 дней, но не более гарантированной суммы санаторно-курортного лечения, установленной для лиц с инвалидностью.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не распространяется на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8, а также на лиц с инвалидностью, получивших санаторное курортное лечение в соответствии индивидуальной программой абилитации и реабилитации.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осуществляется на основании документов, подтверждающих фактическое пребывание и оплату услуг, в том числе: акта выполненных работ (оказанных услуг), фискального чека об оплате и счета-фактуры;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на приобретение твердого топлива производится лицам с инвалидностью первой и второй группы, семьям, воспитывающим детей с инвалидностью до восемнадцати лет, многодетным семьям, получателям адресной социальной помощи, опекунам или попечителям ребенка-сироты (детей-сирот) и ребенка (детей), оставшегося без попечения родителей, одиноко-проживающим престарелым, проживающим в частном жилищном фонде с печным отоплением, являющимися его собственниками, при отсутствии у них и членов семьи другого жилья и наличие среднедушевого дохода, не превышающего 2,0 (два) прожиточных минимума, установленного законодательством Республики Казахстан на соответствующий финансовый год.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приобретением твердого топлива, но не более 16 (шестнадцать) месячных расчетных показателя 1 (один) раз в отопительный сезон.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в одном частном жилом доме нескольких лиц, имеющих право на получение социальной помощи на приобретение топлива, компенсация выплачивается только одному из них.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в период отопительного сезона обращается в уполномоченную организацию по выплате социальной помощи с заявлением с приложением следующих документов: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состоявшиеся расходы лица, на приобретение твердого топлива (копии чеков, накладная, справка, т.п.);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статус (пенсионное удостоверение, справка об инвалидности, свидетельства о рождении детей, постановление либо приказ местного исполнительного органа);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(наличии) зарегистрированных прав на недвижимое имущество;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номере банковского счета в банке второго уровня либо в акционерном обществе "Казпочта".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заявителю;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социальная помощь в виде денежной выплаты предоставляется многодетным матерям, награжденным подвесками "Алтын алқа", "Күміс алқа" и многодетным семьям, имеющим детей, воспитывающихся и обучающихся в дошкольных организациях образования Абайского района на основании сведений из информационных систем государственных органов.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осуществляется один раз в календарном году (по состоянию на октябрь текущего года) в размере 10 (десять) месячных расчетных показателей на каждого ребенка;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социальная помощь предоставляется сопровождающему лицу лица с инвалидностью I группы на санаторно-курортное лечение выбранное лицом с инвалидностью через портал социальных услуг, 1 раз в год без учета дохода в размере 70 (семидесяти) процентов от гарантированной суммы, предоставляемой в качестве возмещения стоимости за фактическое пребывание на санаторно-курортном лечении с приложением подтверждающих документов: справка с санатория, счет фактура, чек об оплате. Оплата расходов проезда сопровождающего, осуществляется за счет средств сопровождающего;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социальная помощь, на оплату коммунальных услуг и приобретение топлива оказывается 1 раз в год без истребования заявлений следующим категориям: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24 (двадцать четыре) месячных расчетных показателей оказывается без учета доходов, без истребования заявлений от граждан, по спискам представленным филиалом Государственная корпорация один раз в год в отопительный сезон в октябре месяце.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20"/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местными исполнительными органами.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Социальная помощь оказывается в порядке и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в оказании социальной помощи осуществляется в случаях: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