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8da6" w14:textId="2458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Абайскому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16 апреля 2026 года № 20/01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Абайскому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Абайского района"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Абайского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№20/01 от 16 апреля 2026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