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b515" w14:textId="5d9b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Абайского района от 06 мая 2026 года № 02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Карагандинской области от 10 июля 2026 года № 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 Абайского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Абайского района 06 мая 2026 года № 02 "Об объявлении чрезвычайной ситуации природного характера местного масштаба" (зарегистрировано в Реестре государственной регистрации нормативных правовых актов за № 225014).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