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716" w14:textId="2991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463/25 "О бюджете города Шахтинска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11 августа 2026 года № 518/30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2026 - 2028 годы" от 19 декабря 2025 года под № 463/25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11 037 416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4 461 014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6 435 201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12 059 869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1 400 000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66 200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66 200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2 488 653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2 488 653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1 400 000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1 088 653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518/30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1 088 653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518/30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 к решению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Шахтинского городского маслихата от 11 августа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2026 года № 518/30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 к решению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Шахтинского городского маслихата от 19 декабря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2025 года № 463/25</w:t>
                  </w:r>
                </w:p>
              </w:tc>
            </w:tr>
          </w:tbl>
          <w:p/>
          <w:bookmarkStart w:name="z37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Целевые трансферты и бюджетные кредиты из областного бюджета на 2026 год</w:t>
            </w:r>
          </w:p>
          <w:bookmarkEnd w:id="24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4 988 031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трансферты на развитие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1 255 774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Управление энергетики и жилищно-коммунального хозяйства области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жилищно-коммунальное хозяйство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трансферты на развитие: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1 255 774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Управление энергетики и жилищно-коммунального хозяйства области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1 214 545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Реконструкция водопроводных сетей г. Шахтинск. 3-я очередь. Корректировка сметной документации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264 545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Реконструкция и строительство канализационных коллекторов г. Шахтинска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Строительство водопроводных сетей п. Новодолинский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Управление строительства, архитектуры и градостроительства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41 229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41 229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Управление энергетики и жилищно-коммунального хозяйства области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Реконструкция теплосетей по ул. Молодежная от коллекторной до ТК-1 "А" (участки 1,2,3) в г. Шахтинске Карагандинской области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 к решению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Шахтинского городского маслихата от 11 августа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2026 года № 518/30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 к решению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Шахтинского городского маслихата от 19 декабря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2025 года № 463/25</w:t>
                  </w:r>
                </w:p>
              </w:tc>
            </w:tr>
          </w:tbl>
          <w:p/>
          <w:bookmarkStart w:name="z40"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Целевые трансферты и бюджетные кредиты администраторам бюджетных программ города Шахтинска на 2026 год</w:t>
            </w:r>
          </w:p>
          <w:bookmarkEnd w:id="25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4 988 031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трансферты на развитие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1 255 774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жилищно-коммунальное хозяйство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2 332 257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трансферты на развитие: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1 255 774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строительства района (города областного значения)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1 255 774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Реконструкция водопроводных сетей г. Шахтинск. 3-я очередь. Корректировка сметной документации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264 545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Реконструкция и строительство канализационных коллекторов г. Шахтинска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Строительство водопроводных сетей п. Новодолинский 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41 229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Реконструкция теплосетей по ул. Молодежная от коллекторной до ТК-1 "А" (участки 1,2,3) в г. Шахтинске Карагандинской области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1 400 000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