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1187c" w14:textId="f31187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норматива отчисления части чистого дохода по городу Сарани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Сарани Карагандинской области от 7 июля 2026 года № 49/03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56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140 Закона Республики Казахстан "О государственном имуществе", акимат города Сарани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норматив отчисления части чистого дохода коммунальных государственных предприятий города Сарани, осуществляющих деятельность в социальной сфере в размере 50 процентов от суммы чистого дохода.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экономики и финансов города Сарани"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на казахском и русском языках для включения и опубликования в Эталонный контрольный банк нормативных правовых актов Республики Казахстан в электронном виде;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Сарани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 акимата города Сарани "Об утверждении норматива отчисления чистого дохода коммунальных государственных предприятий города Сарани" от 23 ноября 2017 года № 45/06 признать утратившим силу.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города Сарани.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Сарани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Бұлқайыр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