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53451" w14:textId="f3534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"Отделение социальной помощи на дому" государственного учреждения "Отдел занятости и социальных программ города Сарани"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Сарани Карагандинской области от 8 января 2026 года № 02/01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деятельности организаций, оказывающих специальные социальные услуги, утвержденных приказом Заместителя Премьер-Министра – Министра труда и социальной защиты населения Республики Казахстан от 22 июня 2023 года № 230, акимат города Сарани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"Отделение социальной помощи на дому" государственного учреждения "Отдел занятости и социальных программ города Сарани" (далее - Отделение).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"Отделение социальной помощи на дому" государственного учреждения "Отдел занятости и социальных программ города Сарани"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города Сарани"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коммунального государственного учреждения "Отделение социальной помощи на дому" государственного учреждения "Отдел занятости и социальных программ города Сарани";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Устава коммунального государственного учреждения "Отделение социальной помощи на дому" государственного учреждения "Отдел занятости и социальных программ города Сарани".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города Сарани.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Бұлқайыр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02/01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учреждения "Отделение социальной помощи на дому" государственного учреждения "Отдел занятости и социальных программ города Сарани"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"Отделение социальной помощи на дому" государственного учреждения "Отдел занятости и социальных программ города Сарани" (далее – Отделение) является некоммерческой организацией, обладающей статусом юридического лица, созданной в организационно-правовой форме учреждения для осуществления функций по оказанию специальных социальных услуг на дому лицам, признанным нуждающимися в специальных социальных услугах, предусмотренных Социальным кодексом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Отделение создано постановлением акимата города Сарани Карагандинской области от "___" __________ 2026 года № _____.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Отделения является местный исполнительный орган – акимат города Сарани Карагандинской области.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адрес: 101200, Карагандинская область, город Сарань, улица Жамбыла, дом 67.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Уполномоченным органом соответствующей отрасли, а также органом, осуществляющим по отношению к Отделению функции субъекта права в отношении имущества Отделения, является государственное учреждение "Отдел занятости и социальных программ города Сарани".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Полное наименование Отделения: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"Саран қаласының жұмыспен қамту және әлеуметтік бағдарламалар бөлімі" мемлекеттік мекемесінің "Үйде әлеуметтік көмек көрсету бөлімшесі" коммуналдық мемлекеттік мекемесі;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"Отделение социальной помощи на дому" отдела занятости и социальных программ города Сарани.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Местонахождение Отделения: 101200, Карагандинская область, город Сарань, улица Победы, дом 45.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Отделения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Отделения.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Отделение не может создавать, а также выступать учредителем (участником) другого юридического лица, за исключением случаев, предусмотренных законами Республики Казахстан.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Отделение отвечает по своим обязательствам, находящимся в его распоряжении деньгами. При недостаточности у Отделения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Отделения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цель деятельности Отделения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Предметом деятельности Отделения является оказание специальных социальных услуг на дому детям с инвалидностью с психоневрологическими патологиями от полутора до восемнадцати лет, детям с инвалидностью с нарушениями опорно-двигательного аппарата от полутора до восемнадцати лет, лицам с инвалидностью старше восемнадцати лет с психоневрологическими заболеваниями, лицам с инвалидностью первой и второй групп, лицам, не способным к самостоятельному обслуживанию в связи с преклонным возрастом.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Целью деятельности Отделения является оказание специальных социальных услуг в соответствии со Стандартом оказания специальных социальных услуг в области социальной защиты населения в условиях оказания услуг на дому,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29 июня 2023 года № 263 (далее – Стандарт).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достижения цели Отделение осуществляет следующие виды деятельности: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специальных социальных услуг с учетом индивидуальных потребностей получателей услуг, ориентированных на повышение уровня их личностного развития, социализации и интеграции;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выявление и учет получателей услуг, нуждающихся в надомном обслуживании;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информирование получателей услуг и членов их семей об объемах и видах оказания специальных социальных услуг;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оценка и определение потребностей в оказании специальных социальных услуг;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качества и эффективности предоставляемых специальных социальных услуг;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учета, статистики и отчетности по количеству выполненных специальных социальных услуг (ССУ), предоставленных получателям на платформе "Социум", включая регулярную регистрацию всех выполненных услуг, их классификацию по типам и категориям, а также систематический анализ данных для формирования отчетности о результатах и эффективности предоставленных услуг;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содействие в создании благоприятного морально-психологического климата в привычной социальной среде;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разносторонней помощи получателям услуг путем предоставления комплекса необходимых специальных социальных услуг, направленных на проведение оздоровительных и социально-реабилитационных мероприятий, в соответствии со Стандартом;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информационно-разъяснительной работы о предоставлении специальных социальных услуг;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местными исполнительными органами, организациями по вопросам оказания специальных социальных услуг;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реализация иных мер по оказанию специальных социальных услуг в соответствии с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Отделение не вправе осуществлять деятельность, а также совершать сделки, не отвечающие предмету и целям его деятельности, закрепленным в настоящем уставе.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Сделка, совершенная Отделением в противоречии с целями деятельности, определено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уполномоченного органа соответствующей отрасли, уполномоченного органа по государственному имуществу, местного исполнительного органа, аппарата акима города, прокурора.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Отделением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Общее управление Отделением осуществляет местный исполнительный орган государственное учреждение "Отдел занятости и социальных программ города Сарани".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"Отдел занятости и социальных программ города Сарани" в установленном законодательством порядке осуществляет следующие функции: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утверждает план финансирования Отделения;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закрепляет за Отделением имущество;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Отделения;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Отделения, внесение в него изменений и дополнений;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принятия Отделением решений;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Отделения, основания освобождения его от занимаемой должности;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Отделения;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государственному учреждению или приобретенного им в результате собственной хозяйственной деятельности;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 согласованию с уполномоченным органом по государственному имуществу осуществляет реорганизацию и ликвидацию Отделения;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уставом и иным законодательством Республики Казахстан.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Отделения назначается на должность и освобождается от должности государственным учреждением "Отдел занятости и социальных программ города Сарани".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Отделения организует и руководит работой Отделения, непосредственно подчиняется государственному учреждению "Отдел занятости и социальных программ города Сарани" и несет персональную ответственность за выполнение возложенных на Отделение задач и осуществление им своих функций.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Отделения действует на принципах единоначалия и самостоятельно решает вопросы деятельности Отделения в соответствии с его компетенцией, определяемой законодательством Республики Казахстан и настоящим уставом.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руководителя Отделения, направленные на осуществление Отделения неуставной деятельности, являются нарушением трудовых обязанностей и влекут применение мер дисциплинарной и материальной ответственности.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Отделения в установленном законодательством Республики Казахстан порядке: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Отделения;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Отделения в государственных органах, иных организациях;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Отделения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 работы сотрудников Отделения;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 Отделения в порядке, установленном законодательством Республики Казахстан;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сотрудников Отделения;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 и настоящим Уставом.</w:t>
      </w:r>
    </w:p>
    <w:bookmarkEnd w:id="69"/>
    <w:bookmarkStart w:name="z76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Отделения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Отделения составляют активы юридического лица, стоимость которых отражается на его балансе. Имущество Отделения формируется за счет: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имущества (включая денежные доходы), приобретенного в результате собственной деятельности;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иных источников, не запрещенных законодательством Республики Казахстан.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Отделение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смете.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Если законами Республики Казахстан Отделению предоставлено право осуществлять приносящую доходы деятельность, то деньги, полученные от такой деятельности, подлежат зачислению в соответствующий бюджет, за исключением денег от реализации товаров (работ, услуг), производимых государственными учреждениями в сферах,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161 Закона Республики Казахстан "О государственном имуществе".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Деятельность Отделения финансируется из бюджета города Сарани Карагандинской области, если дополнительный источник финансирования не установлен законами Республики Казахстан.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Отделение ведет бухгалтерский учет и представляет отчетность в соответствии с законодательством Республики Казахстан.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Проверка и ревизия финансово-хозяйственной деятельности Отделения осуществляется уполномоченным органом соответствующей отрасли в установленном законодательством Республики Казахстан порядке.</w:t>
      </w:r>
    </w:p>
    <w:bookmarkEnd w:id="79"/>
    <w:bookmarkStart w:name="z8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Отделении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Режим работы Отделения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81"/>
    <w:bookmarkStart w:name="z8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Внесение изменений и дополнений в учредительные документы Отделения производится по решению акимата города Сарани и проходят процедуру государственной регистрации в органах юстиции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Отделения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Реорганизацию и ликвидацию Отделения осуществляет акимат города Сарани.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Имущество ликвидированного Отделения, оставшееся после удовлетворения требований кредиторов, перераспределяется уполномоченным органом по государственному имуществу или местным исполнительным органом.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Деньги ликвидированного Отделения,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8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