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a9b0" w14:textId="784a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23 декабря 2025 года № 26/210 "О бюджете посҰлков Гулшат и Саяк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29 мая 2026 года № 30/243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23 декабря 2025 года №26/210 "О бюджете посҰлков Гулшат и Саяк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посҰлка Гулшат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106 400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105 090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106 450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посҰлка Саяк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149 751 тысяч тенге, в том числе по: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109 467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6 594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33 690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161 171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- 11 420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11 420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11 420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№30/243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№26/210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Гулшат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№30/243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№26/210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Саяк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