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b073" w14:textId="c43b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Балхашского городского маслихата от 3 ноября 2023 года № 8/71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27 апреля 2026 года № 29/238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3 ноября 2023 года № 8/71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6512-09)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предоставляется единовременно и (или) периодически (ежемесячно, ежеквартально, один раз в год), осуществляется с месяца обращения.".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Перечень праздничных дней и памятных дат для оказания единовременной социальной помощи: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памяти аварии на Чернобыльской атомной электростанции - 26 апреля;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- 7 мая;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- 9 мая;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- 31мая;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пожилых людей -1 октября;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защиты прав лиц с инвалидностью- второе воскресенье октября;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Независимости - 16 декабря.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главы 2 слова "в размере 200 (двести) тысяч тенге заменить словами "45 месячных расчетных показателей";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главы 2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 Международному женскому дню – 8 марта: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 и награжденным орденами "Материнская слава" I и II степени, а также многодетным семьям, имеющим в своем составе четырех и более совместно проживающих несовершеннолетних детей в размере 5 (пять) месячных расчетных показателей;";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главы 2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День памяти аварии на Чернобыльской атомной электростанции- 26 апреля: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45 (сорок пять) месячных расчетных показателей;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испытаниях в размере 45 (сорок пять) месячных расчетных показателей;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в размере 45 (сорок пять) месячных расчетных показателей;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45 (сорок пять) месячных расчетных показателей;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45 (сорок пять) месячных расчетных показателей;";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главы 2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 Дню защитника Отечества - 7 мая: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45 (сорок пять) месячных расчетных показателей;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45 (сорок пять) месячных расчетных показателей;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45 (сорок пять) месячных расчетных показателей;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45 (сорок пять) месячных расчетных показателей;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45 (сорок пять) месячных расчетных показателей;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в размере 45 (сорок пять) месячных расчетных показателей;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45 (сорок пять) месячных расчетных показателей;";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главы 2 изложить в следующей редакции: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ко Дню Победы - 9 мая: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ордена Трудовой Славы трех степеней в размере 45 (сорок пять) месячных расчетных показателей;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званий "Қазақстанның Еңбек Ері", "Халық қаһарманы" в размере 45 (сорок пять) месячных расчетных показателей;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25 (двадцать пять) месячных расчетных показателей;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25 (двадцать пять) месячных расчетных показателей;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25 (двадцать пять) месячных расчетных показателей;";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главы 2 изложить в следующей редакции: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ко Дню памяти жертв политических репрессий-31 мая: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лицам, пострадавшим от политических репрессий в размере 10 (десять) месячных расчетных показателей";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главы 2 изложить в следующей редакции: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ко Дню пожилых людей-1 октября: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семидесяти пяти лет и старше в размере 5 (пять) месячных расчетных показателей";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главы 2 изложить в следующей редакции: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 Дню защиты прав лиц с инвалидностью- второе воскресенье октября: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 и третьей группы в размере 5 (пять) месячных расчетных показателей;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детям с инвалидностью с семи до восемнадцати лет в размере 10 (десять) месячных расчетных показателей;";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главы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главы 2 изложить в следующей редакции:</w:t>
      </w:r>
    </w:p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ко Дню Независимости - 16 декабря: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"О реабилитации жертв массовых политических репрессий" в размере 95 (девяносто пять) месячных расчетных показателей;";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главы 2 изложить в следующей редакции:</w:t>
      </w:r>
    </w:p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при причинении ущерба гражданину (семье) либо его имуществу вследствие пожара, не позднее шести месяцев со дня наступления случая, независимо от доходов лица (семьи), социальная помощь предоставляется в размере 150 (сто пятьдесят) месячных расчетных показателей, единовременно;";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главы 2 изложить в следующей редакции:</w:t>
      </w:r>
    </w:p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при наличии социально значимого заболевания "туберкулез" в период амбулаторного лечения, независимо от доходов лица (семьи), социальная помощь предоставляется 1 (один) раз в год в размере 20 (двадцать) месячных расчетных показателей и осуществляется с месяца обращения;";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главы 2 изложить в следующей редакции:</w:t>
      </w:r>
    </w:p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социальная помощь при наличии социально значимого заболевания предоставляется лицу со среднедушевым доходом, не превышающего 1 (один) кратного прожиточного минимума, установленного на соответствующий финансовый год Законом о республиканском бюджете 1 (один) раз в год в размере 20 (двадцать) месячных расчетных показателей и осуществляется с месяца обращения;";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главы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главы 2 изложить в следующей редакции:</w:t>
      </w:r>
    </w:p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социальная помощь на приобретение твердого топлива производится пенсионерам по возрасту, лицам с инвалидностью первой и второй группы, многодетным семьям, получателям адресной социальной помощи, семьям, воспитывающим детей с инвалидностью до восемнадцати лет, опекунам или попечителям ребенка-сироты (детей-сирот) и ребенка (детей), оставшегося без попечения родителей, одиноко проживающим престарелым, малообеспеченным семьям проживающим в частном жилищном фонде с печным отоплением, являющимися его собственниками, при отсутствии у них и членов семьи другого жилья и наличии среднедушевого дохода, не превышающего 2 (два) кратного прожиточного минимума, установленного на соответствующий финансовый год Законом о республиканском бюджете.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определяется исходя из фактических затрат заявителя, связанных с приобретением твердого топлива, но не более 16 (шестнадцать) месячных расчетных показателей 1 (один) раз в год в начале отопительного сезона.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проживания в одном частном жилом доме нескольких лиц, имеющих право на получение социальной помощи на приобретение топлива, компенсация выплачивается только одному из них.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заявитель в начале отопительного сезона обращается с заявлением с приложением следующих документов: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и/или документ, подтверждающий состоявшиеся расходы лица, на приобретение твердого топлива (копии чеков, накладная, справка, т.п.);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доходах лица (членов семьи);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статус (пенсионное удостоверение, справка об инвалидности, свидетельства о рождении детей, постановление либо приказ местного исполнительного органа);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об отсутствии (наличии) зарегистрированных прав на недвижимое имущество;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номере банковского счета в банке второго уровня либо в акционерном обществе "Казпочта".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заявителю".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главы 2 изложить в следующей редакции:</w:t>
      </w:r>
    </w:p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социальная помощь при наличии среднедушевого дохода, не превышающего 1 (один) кратного прожиточного минимума, установленного на соответствующий финансовый год Законом о республиканском бюджете предоставляется единовременно в размере 15 (пятнадцать) месячных расчетных показателей следующим категориям: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освободившиеся из мест лишения свободы, на основании справки не позднее трех месяцев со дня освобождения;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находящиеся на учете службы пробации, на основании справки не позднее трех месяцев со дня освобождения;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сироты, лица с отсутствием родительского попечения;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неспособные к самообслуживанию в связи с преклонным возрастом.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Среднедушевой доход семьи для оказания социальной помощи исчисляется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№32609).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семьи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совокупного дохода лица (семьи), претендующего на получение государственной адресной социальной помощи.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Правил оказывается, если они не находятся на полном государственном обеспечении.".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главы 2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главы 2 дополнить подпунктами 21-1), 21-2), 21-3):</w:t>
      </w:r>
    </w:p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Единовременная социальная помощь без учета дохода оказывается следующим категориям граждан: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cоциальная помощь на санаторно-курортное лечение в пределах Республики Казахстан предоставляется: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за сопровождение лица с инвалидностью первой группы (за исключением, в соответствии с законодательством, лиц с инвалидностью, получивших трудовое увечье или профессиональное заболевание по вине работодателя) в санаторно-курортной организации оказывается один раз в год в размере не более 70 (семьдесят) процентов гарантированной суммы, определяемой уполномоченным органом в области социальной защиты населения;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ветеранах" без учета доходов 1 (один) раз в год в виде возмещения стоимости пребывания в санаторно-курортной организации не более 14 дней, но не более гарантированной суммы санаторно-курортного лечения, установленной для лиц с инвалидностью;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в возрасте 70 лет и старше с учетом среднедушевого дохода лица (семьи), не превышающего величины двухкратного прожиточного минимума, установленного на соответствующий финансовый год Законом о республиканском бюджете 1 (один) раз в год до 12 дней пребывания в санаторно-курортной организации в виде возмещения стоимости не более 70 (семьдесят) процентов гарантированной суммы, установленной для лиц с инвалидностью, определяемой уполномоченным органом в области социальной защиты населения (за исключением лиц с инвалидностью, которым согласно разработанной индивидуальной программе абилитации и реабилитации рекомендованы услуги санаторно-курортного лечения).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на санаторно-курортное лечение оказывается только по одному основанию.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не позднее двух месяцев с момента получения санаторно-курортного лечения на основании заявления с приложением следующих документов: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счет-фактура;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выполненных работ;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(семьи) для категорий, оказываемых с учетом дохода;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номере счета в банке второго уровня либо в акционерном обществе "Казпочта".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стоимости проезда до места прохождения санаторно-курортного лечения и обратно производится за счет собственных средств получателя санаторно-курортного лечения.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21-2) социальная помощь на оплату коммунальных услуг и приобретение топлива оказывается: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испытаниях;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родителей.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 размере 24 (двадцать четыре) месячных расчетных показателей оказывается без учета доходов, без истребования заявлений от граждан, по спискам, представленным Государственной корпорацией, один раз в год, в начале отопительного сезона;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21-3) социальная помощь в виде денежной выплаты предоставляется многодетным матерям, награжденным подвесками "Алтын алқа", "Күміс алқа" и многодетным семьям, имеющим детей, воспитывающихся и обучающихся в дошкольных организациях образования на основании сведений из информационных систем государственных органов.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осуществляется один раз в календарном году (по состоянию на октябрь текущего года) в размере 10 (десять) месячных расчетных показателей на каждого ребенка.".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главы 2 изложить в следующей редакции:</w:t>
      </w:r>
    </w:p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бюджете.".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главы 2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дополнить абзацем четвертой следующего содержания:</w:t>
      </w:r>
    </w:p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исчислении и оказании социальной помощи все суммы, исчисленные в тиынах, подлежат округлению до одного тенге, независимо от суммы тиынов.".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главы 3 изложить в следующей редакции:</w:t>
      </w:r>
    </w:p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направления получателя на проживание в центры оказания специальных социальных услуг";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ежемесячным и ежеквартальным выплатам - 27 числа месяца, предшествующего месяцу выплаты.".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месяца.".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