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3c76" w14:textId="3a53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24 июня 2026 года № 32/01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№ЗТ-2026-02597065 от 18 июня 2026 года филиала акционерного общества "Национальная компания "Қазақстан темір жолы" - "Карагандинское отделение магистральной сети",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без изъятия земельных участков филиалу акционерного общества "Национальная компания "Қазақстан темір жолы" – "Карагандинское отделение магистральной сети" для объекта "Реконструкция (модернизация) здания железнодорожного вокзала и пассажирской платформы станции Балхаш-2 по адресу ст.Балхаш-2, Карагандинская область, г.Балхаш, ул.Язева, 14" на земельные участки площадью 0,1560 га и 0,1720 га для устройства инженерных сетей сроком на 5 (пять)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города Балхаш"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Балхаш Сыздыкова Руслана Косемгалиулы.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Балхаш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