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0b9c" w14:textId="6d50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Темиртауского городского маслихата Карагандинской области от 10 августа 2021 года № 8/4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16 июля 2026 года № 46/4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Карагандинской области от 10 августа 2021 года № 8/4 "Об определении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за №24050),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Перечень категорий получателей жилищных сертификатов: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