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6a7b" w14:textId="48a6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19 декабря 2025 года № 38/4 "О бюджете города Темиртау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июня 2026 года № 45/4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2026-2028 годы" от 19 декабря 2025 года № 38/4 (зарегистрировано в Реестре государственной регистрации нормативных правовых актов за № 219303),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67 367 785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60 414 108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302 305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461 046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6 190 326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80 031 029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- 12 641 376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12 641 376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9 736 673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1 811 813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4 716 516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2026 год в сумме 595 918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