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bb92" w14:textId="279b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города Темиртау от 24 июня 2020 года № 1 "Об образовании избирательных участков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22 июня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24 июня 2020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за № 5904)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избирательными участками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641 (закрытый)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АО "Qarmet", проспект Республики, 1/3, Центральная проходная металлургического комбината АО "Qarmet".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642 (закрытый)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АО "Qarmet", улица Энергетическая, ЛПЦ-1, АБК СТАН 1700.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