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c43" w14:textId="df9d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кандидатов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11 июня 2026 года № 39/06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договорной или безвозмездной основе помещения для встреч кандидатов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Караганды от 16.02.2024 года № 07/88 "О предоставлении кандидатам помещений для проведения встреч с избирателями".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Караганды Акильжанову Л.Т.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в период проведения выборов в городе Караганда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химического факультета Карагандинского государственного университета имени Е.А. Букетова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Муканова, 41.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глухих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Абдирова, 31.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Карагандинского колледжа питания и сервиса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Баженова, 164.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филиала акционерного общества "Национальный центр повышения квалификации "Өрлеу" "Институт повышения квалификации педагогических работников по Карагандинской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Жанибекова,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"Нового – Майкудука"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ул.Магнитогорская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"Молодежный"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ул.Металлистов ст 24/2.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"Железнодорожников"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ул.Маметовой 111.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