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b5e09b" w14:textId="5b5e09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Карагандинской области от 21 февраля 2025 года № 11/02 "Об утверждении государственного образовательного заказа на дошкольное воспитание и обучение, размера родительской платы"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28 августа 2026 года № 60/04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Акимат Карагандинской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Карагандинской области от 21 февраля 2025 года № 11/02 "Об утверждении государственного образовательного заказа на дошкольное воспитание и обучение, размера родительской платы"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курирующего заместителя акима области.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со дня его первого официального опубликования, распространяется на правоотношения, возникшие с 1 сентября 2026 года.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60/04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февраля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</w:t>
            </w:r>
          </w:p>
        </w:tc>
      </w:tr>
    </w:tbl>
    <w:bookmarkStart w:name="z12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Государственный образовательный заказ на дошкольное воспитание и обучение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Населенный пункт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Виды дошкольных организаций образования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воспитанников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Подушевой норматив финансирования на одного воспитанника в месяц (тенге)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10,5 часовым режимом пребывания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9 часовым режимом пребывания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Группы с неполным днем пребывания, классы предшкольной подготовки при общеобразовательной школе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Коррекцион-ные группы, группы с детьми с особыми образовательными потребностями (инклюзия)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Санаторные группы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103249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регионов в зоне радиации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Город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60/04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21 февраля 2025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</w:t>
            </w:r>
          </w:p>
        </w:tc>
      </w:tr>
    </w:tbl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родительской платы на дошкольное воспитание и обучение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Регионы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Кол-во воспитанников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Ясли-сад/ детский сад (до 3-х лет/ от 3-х лет)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Мини-центр с полным днем пребывания детей (до 3-х лет/ от 3-х лет)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Частные дошкольные организации (до 3-х лет/ от 3-х лет)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Актогайский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г.Балхаш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Бухар жырауский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г.Караганда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19000/20000+дополнительные платные услуги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Каркаралинский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7000/8000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24000/25000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Нуринский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17000/18000-от года до трех,от трех до шести 16000/16500; мини-центры до трех-14000, от трех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17000/18000-от года до трех,от трех до шести 16000/16500; мини-центры до трех лет-14000, от трех лет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г.Приозерск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Сарань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 Темиртау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г.Шахтинск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Шетский район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