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4763" w14:textId="5754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24 апреля 2020 года № 26/01 "Об определении условий, объема и целевого назначения выпуска государственных ценных бумаг акимата Карагандинской области" и от 06 мая 2020 года № 29/01 "Об определении условий, объема и целевого назначения выпуска государственных ценных бумаг акимата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августа 2026 года № 57/02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№26/01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условий, объема и целевого назначения выпуска государственных ценных бумаг акимата Карагандинской области" (зарегистрировано в Реестре государственной регистрации нормативных правовых актов под №5806);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06 мая 2020 года </w:t>
      </w:r>
      <w:r>
        <w:rPr>
          <w:rFonts w:ascii="Times New Roman"/>
          <w:b w:val="false"/>
          <w:i w:val="false"/>
          <w:color w:val="000000"/>
          <w:sz w:val="28"/>
        </w:rPr>
        <w:t>№29/01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условий, объема и целевого назначения выпуска государственных ценных бумаг акимата Карагандинской области" (зарегистрировано в Реестре государственной регистрации нормативных правовых актов под №5833).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