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7ceb" w14:textId="98c7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нормативов обеспечения населения торговой площадью в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5 августа 2026 года № 53/03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акимат Карагандинский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минимальные нормативы обеспеченности населения торговой площадью в Карагандинской области из расчета 818 квадратных метров на 1 тысячу человек.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Карагандинской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