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f7bb" w14:textId="1f0f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15 октября 2025 года № 60/01 "Об установлении мест для массового отдыха, туризма и спорта на водных объектах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июля 2026 года № 45/02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октября 2025 года № 60/01 "Об установлении мест для массового отдыха, туризма и спорта на водных объектах Карагандинской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2026 года № 45/02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массового отдыха, туризма и спорта на водных объектах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и отдыха города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Федоровского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Дайвинг-центр "Hummerhead"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"Horizon"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"Eva"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"Eco-Villa"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 "Маяк"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 лагуна",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"Сан-Тропе",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"Ракета",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"Космонавт",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"Sulu", учетный квартал №2, участок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"зона отдыха Конвертерного цеха"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"Дружный",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Листопрокатный цех (ЛПЦ – 1),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Листопрокатный цех (ЛПЦ – 2),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Листопрокатный цех (ЛПЦ – 3),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Доменный цех,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 (КХП),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цеха,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железнодорожного транспорта,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ул.Мичурина, строение № 120А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 пятниц", ул.Мичурина, №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"Изба", ул. Мичурина,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 ул. Мичурина, 128/2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"М-19", ул. Мичурина, 114Б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 Co"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Балхаш,в границах береговой линии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Балхаш,в границах береговой линии "Медицинского колледжа"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Зеленого мыса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в границах береговой линии поселка Торангалык по координатам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поселка Торангалык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Балхаш, в границах береговой линии поселка Чубар-тюбек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"Тулпар"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поселка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"Барковское"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"Нурбакыт"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"Лазурный берег"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"Bertis Resort Hotel"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"Santorini" (Санторини)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Дачный поселок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"Оазис"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"ИРС", Территория Ботанического 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"Лафа"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Village"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"Шагала"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Дачный поселок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"Riviera"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Дачный поселок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"Долина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Барковского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"Балхаш", в районе Медицинского колледжа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"Релакс"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"ДосStar"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"Aqua crystal"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"Ласточкино гнездо"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"Пегас"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"Найзатас"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"Жагажай"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 house"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"Вояж"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"Океан"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Торангалык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"Голубая Лагуна"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Құм"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"Риф"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 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"Аквамарин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"Андромеда"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"Тропикано"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"Палладин"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"Pacific"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"Респект"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район Чубар-Тюбек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"Шагала", ул. Космонавтов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Ленина" АО "Qarmet",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"Абсолют",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Костенко" АО "Qarmet", левый берег Шерубай-Нуринского водохранилища, ведомственный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"Казахстанская" АО "Qarmet",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"Фламинго", правый берег Шерубай-Нуринского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"Абайская" АО "Qarmet",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"Тентекская" АО "Qarmet",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"Саранская" АО "Qarmet",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Кузембаева" АО "Qarmet",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НОММ АО "Qarmet", правый берег Шерубай-Нуринского водохранилища, ведомственный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"Шубар" акционерное общество "Шубарколь комир",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погрузочно-транспортного управления акционерное общество "Qarmet",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товарищество с ограниченной ответственностью "BS Mining Company",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"Шахтинская",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"Дарус",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"Медик" непубличное акционерное общество "Карагандинский медицинский университет",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"Отдыхай Мазева",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"Лейла",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"Достык", правый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"SERENITY",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 Park",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"Holiday",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"Fiesta",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"Карагандинский университет имени академика Е. А. Букетова",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"Бахыт", левый берег Шерубай-Нуринского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поселок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поселок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"Шахтер", береговая полоса озера "Самал"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Саумалколь, береговая полоса озера "Саумалколь"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Каршыгалинский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"Каркаралинка"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"Ишимское"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"Караколь"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"Токсумак"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 вблизи поселок Нура река Улкенкундызды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