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3035" w14:textId="1693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25 сентября 2018 года № 52/08 "Об утверждении положения государственного учреждения "Управление здравоохранения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февраля 2026 года № 07/30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Карагандинской области от 25 сентября 2018 года № 52/08 "Об утверждении положения государственного учреждения "Управление здравоохранения Карагандинской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Карагандинской области"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№52/08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Карагандинской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Карагандинской области" (далее - Управление) является государственным органом Республики Казахстан, осуществляющим государственную политику в сфере здравоохранения на территории Карагандинской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определено в качестве органа, осуществляющего управление коммунальными государственными учреждениями и предприятиями, находящихся в его ведении согласно приложению, к настоящему Положению.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Карагандинская область, город Караганда, район имени Казыбек Би, улица Алиханова, дом 2, почтовый индекс 100000.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здравоохранения, медицинской науки и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обеспечения в соответствии с законодательством получения гражданами бесплатной медицинской помощи в пределах гарантированного государством объема;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обеспечения населения и лечебно-профилактических организаций безопасными, эффективными и качественными лекарственными средствами;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области здравоохранения, в том числе медицинской науки и медицинского образования.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1). права: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 и физических лиц информацию, необходимую для осуществления функций, возложенных на Управление;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предоставления от медицинских организаций независимо от форм собственности необходимой информации, регламентирующей и характеризующей их деятельность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законодательством.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на рассмотрение аппаратных совещаний, коллегий акимата области, сессии областного маслихата по вопросам развития здравоохранения;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обсуждении проектов постановлений уполномоченного центрального исполнительного органа в сфере охраны здоровья граждан;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государственной системы здравоохранения;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государственного управления.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государственную политику в области здравоохранения на территории соответствующей административно-территориальной единицы;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реализацию прав лиц на получение гарантированного объема бесплатной медицинской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исполнение законодательства Республики Казахстан в области здравоохранения;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содержанием лиц, находящихся в центрах временной адаптации и детоксикации;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организаций здравоохранения, являющихся коммунальными юридическими лицами;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медицинские реабилитационные центры (отделения) для детей с ограниченными возможностями в областном значении,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повышению качества медицинских услуг;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доступ населения к информации по вопросам здравоохранения;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реализацию мер по развитию добровольного безвозмездного донорства крови и ее компонентов;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оплачивают проезд внутри страны по перечню, определяемому местными представительными органами областей,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кадровое обеспечение руководителей государственных организаций здравоохранения;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по кадровому обеспечению государственных организаций здравоохранения, включая меры социальной поддержки и удержания молодых специалистов;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координируют деятельность субъектов здравоохранения в пределах соответствующей административно-территориальной единицы;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межрегиональное сотрудничество в области здравоохранения;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организуют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исполнению решения суда о направлении граждан Республики Казахстан, больных туберкулезом, на принудительное лечение;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реализацию мер по развитию добровольного безвозмездного донорства органов (части органа) и (или) тканей (части ткани);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региональный перспективный план развития инфраструктуры здравоохранения по согласованию с уполномоченным органом;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медицинские комиссии для проведения медицинского освидетельствования граждан Республики Казахстан в интересах воинской службы и обеспечивают их деятельность;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создание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развитие сети организаций здравоохранения и исполнение региональных перспективных планов развития инфраструктуры здравоохранения;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в сельских населенных пунктах, где отсутствуют аптеки, обеспечение лекарственными средствами и медицинскими изделиями;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 осуществляют мониторинг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закуп медицинских изделий для обеспечения слухопротезной помощью по медицинским показаниям лиц, не имеющих инвалидность;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обеспечение региона кадрами в области здравоохранения;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 координируют деятельность по подготовке и повышению квалификации кадров в области здравоохранения;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гигиеническое обучение, пропаганду и формирование здорового образа жизни и здорового питания;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население о распространении социально значимых заболеваний и заболеваний, представляющих опасность для окружающих;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взаимодействуют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организовывают их деятельность;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 проводят профилактические прививки населению;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образуют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 интересах местного государственного управления иные полномочия, возлагаемые на местные органы государственного управления здравоохранением областей законодательством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для повышения престижа медицинского работника и обеспечения повышения его личностного и профессионального роста присваивают статус "Лучший по профессии" с предоставлением ему стимулирующих выплат за счет средств местных бюджетов;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эффективное планирование и использование ресурсов здравоохранения;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комплекс мероприятий по стимулированию здорового образа жизни;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подготовку и повышение квалификации кадров в области здравоохранения;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заключают и реализуют (формирование и мониторинг) Меморандум с уполномоченным органом, подведомственными организациями здравоохранения направленный на достижение конечных результатов деятельности в области здравоохранения;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аттестацию руководителей подведомственных организаций здравоохранения;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администратора бюджетных программ здравоохранения;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закуп фармацевтических услуг;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оказание психологической помощи лицам, совершившим административное, уголовное правонарушение с применением насилия, в организациях здравоохранения;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государственных организаций здравоохранения;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комиссии высокотехнологичной медицинской помощи для решения вопроса направления пациента в организацию здравоохранения, предоставляющую высокотехнологичную медицинскую помощь;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и утверждает планы развития подведомственных коммунальных государственных предприятий и отчеты по их исполнению;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списание имущества подведомственных государственных предприятий.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уполномоченному органу по управлению коммунальным имуществом о приватизации областного коммунального имущества, а также предприятий как имущественного комплекса;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местному исполнительному органу о создании, реорганизации и ликвидации областных коммунальных юридических лиц, а также об участии в акционерных обществах и товариществах с ограниченной ответственностью, их создании, реорганизации, ликвидации, отчуждении принадлежащих им акций акционерных обществ, долей участия в уставном капитале товариществ с ограниченной ответственностью;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уполномоченному органу по управлению коммунальным имуществом о передаче областного коммунального имущества доверительное управление;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заместителей руководителя подведомственной государственной организации здравоохранения по представлению руководителя подведомственной государственной организации здравоохранения в соответствии с действующим законодательством Республики Казахстан;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организатором конкурса либо прямых переговоров в отношении местных проектов государственно-частного партнерства;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 государственно-частного партнерства по местным проектам государственно-частного партнерства;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цифровых технологий в сфере здравоохранения по Карагандинской области;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цифровой грамотности сотрудников государственного органа;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физических и юридических лиц, а также принимает меры в рамках компетенции, согласно кодексу Республики Казахстан "Административный процедурно-процессуальный кодекс";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информационной системы проектного управления "Битрикс" в деятельности государственного органа;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обеспечение актуализации сводных открытых данных по управлению по курируемым сферам на официальном интернет-ресурсе Управления.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работников Управления в соответствии с законодательством Республики Казахстан;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порядке, установленном законодательством Республики Казахстан, поощрение работников Управления, оказание материальной помощи, наложение на них дисциплинарных взысканий;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 по вопросам, входящим в его компетенцию, обязательные для выполнения всеми работниками Управления;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должностные инструкции работников Управления;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Управление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право представления интересов управления в государственных органах, иных учреждениях по вопросам, входящим в компетенцию Управления;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 с участием руководителей подведомственных организаций;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требований антикоррупционного законодательства Республики Казахстан;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руководителей подведомственных организаций здравоохранения в порядке, установленном законодательством Республики Казахстан.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упразднение, (ликвидация) государственного органа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Управления и его ведомств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коммунальных государственных предприятий на праве хозяйственного ведения: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"Областной центр психического здоровья" Управления;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"Областная станция скорой медицинской помощи" Управления;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"Областная клиническая больница" Управления;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"Областной центр фтизиопульмонологии" Управления;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"Карагандинский областной центр по профилактике и борьбе со СПИД" Управления;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областная детская больница" Управления;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"Областной центр крови" Управления;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"Областная стоматологическая поликлиника" Управления;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больница имени профессора Х.Ж.Макажанова" Управления;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"Карагандинский областной высший сестринский колледж" Управления;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больница №1 города Караганды" Управления;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больница №2 города Караганды" Управления;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больница №3 города Караганды" Управления;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детская больница города Караганды" Управления;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№1 города Караганды" Управления;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№2 города Караганды" Управления;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№3 города Караганды" Управления;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№4 города Караганды" Управления;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№5 города Караганды" Управления;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"Реабилитационный центр "Умит" Управления;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больница города Темиртау" Управления;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№2 города Темиртау" Управления;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"Поликлиника №4 города Темиртау" Управления;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"Многопрофильная больница города Балхаш" Управления;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"Высший медицинский колледж города Балхаш" Управления;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города Сарани" Управления;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города Шахтинск" Управления;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города Абая" Управления;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города Приозерск" Управления;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Абайского района" Управления;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Актогайского района" Управления;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Бухар-Жырауского района" Управления;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Каркаралинского района" Управления;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Нуринского района" Управления;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Осакаровского района" Управления;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"Районная больница Шетского района" Управления.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коммунальных государственных учреждений: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"Областная база специального медицинского снабжения" Управления;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"Дом ребенка "Шапагат" Управления.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