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8c76ec" w14:textId="88c76e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"Аппарат Карагандинского областного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Карагандинского областного маслихата от 17 сентября 2026 года № 433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Карагандинский областной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Государственном учреждении "Аппарат Карагандинского областного маслихата"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Руководителю Аппарата Карагандинского областного маслихата принять меры по регистрации изменений в учредительные документы в органах юстиции.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Карагандинского 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Кобжанов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решению XXXVII сессии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 от 17 сентября 2026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433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"Аппарат Карагандинского областного маслихата"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г. Караганды 2026 год</w:t>
      </w:r>
    </w:p>
    <w:bookmarkEnd w:id="5"/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Карагандинского областного маслихата" (далее - Аппарат маслихата) является государственным органом, обеспечивающим деятельность Карагандинского областного маслихата, его органов и депутатов.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маслихата не имеет ведомств.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маслихата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маслихата является юридическим лицом в организационно-правовой форме государственного учреждения, имеет символы и знаки отличия (при их наличии),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вступает в гражданско-правовые отношения от собственного имени.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маслихата по вопросам своей компетенции в установленном законодательством порядке принимает решения, оформляемые приказами руководителя Аппарата маслихата и другими актами, предусмотренными законодательством Республики Казахстан.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Аппарата маслихата утверждаются в соответствии с действующим законодательством Республики Казахстан.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индекс 100012, Карагандинская область, город Караганда, район имени Казыбек би, улица Алиханова, 13.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Аппарата маслихата.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маслихата осуществляется из местного бюджета в соответствии с законодательством Республики Казахстан.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Аппарату маслихата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19"/>
    <w:bookmarkStart w:name="z26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государственного органа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организационное, документационное, правовое, материально-техническое, информационно-аналитическое обеспечение деятельности маслихата, его органов и депутатов;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соответствия решений, принимаемых маслихатом, действующему законодательству;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реализации контрольных функций маслихата и его органов;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иные задачи, установленные законодательством Республики Казахстан.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1.1) запрашивать в установленном порядке от государственных органов и должностных лиц, иных организаций необходимые документы;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1.2) привлекать работников государственных органов и иных организаций к участию в проработке вопросов, относящихся к компетенции маслихата;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2.1) направлять запросы в государственные органы и учреждения в целях обеспечения своевременного рассмотрения и реализации депутатских запросов и депутатских предложений;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2.2) соблюдать требования законодательства Республики Казахстан, в том числе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при рассмотрении петиций;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2.3) осуществлять иные полномочия, предусмотренные законодательством Республики Казахстан.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оказание организационных, документационных, правовых, информационно-аналитических услуг депутатам маслихата;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контроль на соответствие действующему законодательству проектов нормативных правовых актов и иных проектов решений, вносимых на рассмотрение маслихата, осуществление мониторинга нормативных правовых актов, принятых маслихатом;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работы постоянных комиссий маслихата;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определение потребности в расходах на обеспечение деятельности маслихата, возмещение командировочных расходов, обеспечение депутатов необходимыми канцелярскими принадлежностями и иными товарами для осуществления депутатской деятельности;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организация опубликования в средствах массовой информации сведений о деятельности маслихата и его органов, а также официального опубликования нормативных правовых актов, принимаемых маслихатом;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сбор и анализ поступившей информации, отчетов руководителей исполнительных органов, подготовка справок о результатах деятельности государственных органов, отчитывающихся перед депутатами маслихата;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7) наполнение официального сайта маслихата необходимой информацией о деятельности маслихата и обеспечение функционирования его разделов;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направления сотрудников Аппарата маслихата на переподготовку и повышение квалификации;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организации вынесения петиций на рассмотрение сессий маслихата;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контроля за соблюдением сроков и результатами исполнения обращений юридических и физических лиц, адресованных в маслихат;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оказание консультативно-методической и информационной помощи должностным лицам и государственным органам по вопросам, входящим в компетенцию маслихата;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обеспечение протоколирования сессий маслихата и заседаний постоянных комиссий;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мониторинга рассмотрения петиций и контроля за их исполнением;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оказание при необходимости консультативной помощи гражданам по вопросам подачи петиций в электронном и (или) бумажном виде;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кадрового, финансового и материально-технического обеспечения деятельности Аппарата маслихата;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ведение делопроизводства, документооборота и архивного хранения документов;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иные функции в соответствии с действующим законодательством.</w:t>
      </w:r>
    </w:p>
    <w:bookmarkEnd w:id="51"/>
    <w:bookmarkStart w:name="z58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Аппарата маслихата осуществляется руководителем Аппарата, который несет персональную ответственность за выполнение возложенных на Аппарат задач и осуществление им своих функций.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Аппарата назначается на должность и освобождается от должности председателем маслихата в соответствии с законодательством Республики Казахстан.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Аппарата: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в пределах своей компетенции;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административные государственные должности корпуса "Б" служащих Аппарата маслихата и освобождает от указанных должностей;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комиссии Аппарата маслихата;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переподготовки, повышения квалификации, поощрения и установления надбавок государственным служащим Аппарата маслихата;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Аппарата маслихата;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сессии маслихата, заседания постоянных и временных комиссий маслихата;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проекты решений маслихата, а также проекты приказов о командировании депутатов маслихата и о возложении обязанностей в случае отсутствия председателя маслихата либо председателя постоянной комиссии маслихата;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мероприятия по повышению квалификации депутатов;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иные полномочия, возложенные на руководителя Аппарата.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Исполнение полномочий руководителя Аппарата в период его временного отсутствия осуществляется заместителем руководителя Аппарата в соответствии с действующим законодательством.</w:t>
      </w:r>
    </w:p>
    <w:bookmarkEnd w:id="68"/>
    <w:bookmarkStart w:name="z75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Аппарат маслихата может иметь на праве оперативного управления обособленное имущество в случаях, предусмотренных законодательством.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маслихата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Аппаратом маслихата, относится к коммунальной собственности Карагандинской области.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3"/>
    <w:bookmarkStart w:name="z80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Аппарата маслихата осуществляются в соответствии с законодательством Республики Казахстан.</w:t>
      </w:r>
    </w:p>
    <w:bookmarkEnd w:id="7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