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35cf" w14:textId="35f3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города Караганды и Бухар-Жырауского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Карагандинской области от 6 мая 2026 года № 28/01 и решение Карагандинского областного маслихата от 6 мая 2026 года № 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совместных предложений акиматов и маслихатов города Караганды и Бухар-Жырауского района,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общую площадь границ города Караганды на 50 061 гектар путем включения части земель Бухар-Жырауского района общей площадью 281 гектар в границы (черту) города Караганды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Изменить общую площадь границ Бухар-Жырауского района на 1 435 535 гектаров путем передачи части земель Бухар-Жырауского района общей площадью 281 гектар в границы города Караганды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2026 года № 28/01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2026 года № 392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города Караганды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</w:p>
          <w:bookmarkEnd w:id="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51600" cy="1154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600" cy="1154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45100" cy="1158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0" cy="1158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</w:p>
          <w:bookmarkEnd w:id="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088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088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города Караганды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площадей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граница (черта) города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присоединяемых в границы (черту) города Караганда из земель Бухар-Жырауского 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(черта) города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10705,7823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29251,2177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Бухар-Жырауского района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Бухаржырауского 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площадей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граница (черта) Бухар-Жырауского 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переходящих в границы (черту) города Караганда из земель сельского округа Тузды Бухар-Жырауского 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(черта) Бухар-Жырауского 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975912,2177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98347,7823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