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3a3c9" w14:textId="c43a3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энергетики Республики Казахстан от 7 октября 2014 года № 42 "Об утверждении Положения республиканского государственного учреждения "Комитет государственного энергетического надзора и контроля Министерства энергетики Республики Казахстан" и его территориальных органов"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энергетики Республики Казахстан от 28 августа 2026 года № 325-н/қ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7 октября 2014 года № 42 "Об утверждении Положения республиканского государственного учреждения "Комитет государственного энергетического надзора и контроля Министерства энергетики Республики Казахстан" и его территориальных органов" (зарегистрирован в Реестре государственной регистрации нормативных правовых актов под № 9795)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"Комитет государственного энергетического надзора и контроля Министерства энергетики Республики Казахстан", утвержденном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осуществляет государственный энергетический контроль за: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требований законодательства Республики Казахстан в области электроэнергетики, а также соблюдением технических и технологических норм при эксплуатации энергетического оборудования;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требований по безопасной эксплуатации энергетического оборудования, электрических станций, электрических сетей, электрических установок потребителей;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надежностью и безопасностью производства, передачи, снабжения и потребления электрической энергии;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недопуском или отстранением от работы на электрических установках работников, не прошедших проверку знаний правил технической эксплуатации и правил техники безопасности;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подготовкой и осуществлением ремонтно-восстановительных работ энергопроизводящих организаций (за исключением энергопроизводящих организаций, использующих возобновляемые источники энергии), энергопередающих организаций и системного оператора, в том числе в осенне-зимний период;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исполнением мероприятий, определенных инвестиционным соглашением на модернизацию, расширение, реконструкцию и (или) обновление с уполноменным органом;";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"8) осуществляет государственный контроль в форме проверки, профилактического контроля с посещением субъекта (объекта) контроля в области электроэнергетики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Казахстан;";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осуществляет проведение проверок на соответствие квалификационным или разрешительным требованиям по выданным разрешениям в отношении энергопередающих организаций в соответствии с Предпринимательским кодексом Республики Казахстан;";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33-1) следующего содержания: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"33-1) осуществляет выдачу, приостановление, возобновление действия, отзыв лицензии на осуществление деятельности по передаче электрической энергии;";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Председатель Комитета назначается на должность и освобождается от должности первым руководителем Министерства энергетики Республики Казахстан.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Председатель Комитета имеет заместителей, которые назначаются на должности и освобождаются от должностей Председателем Комитета.";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в установленном законодательством Республики Казахстан порядке назначает на должности и освобождает от должностей работников Комитета и руководителей территориальных органов Комитета;";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надбавок, премирования, привлечения к дисциплинарной ответственности работников Комитета, вопросы трудовых отношений которых отнесены к его компетенции;";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7-1)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новой редакции: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по представлению руководителя территориального органа Комитета в установленном законодательством Республики Казахстан порядке решает вопросы об оказании материальной помощи, поощрении, о премировании: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работников территориальных органов Комитета;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лиц, осуществляющих техническое обслуживание и обеспечивающих функционирование территориальных органов Комитета;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лиц, осуществляющих деятельность в территориальных органах Комитета на основании трудового договора;";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территориальном органе – территориальном департаменте Комитета государственного энергетического надзора и контроля Министерства энергетики Республики Казахстан по соответствующей области, городам Астана, Алматы и Шымкент, утвержденном указанным приказом: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осуществляет государственный энергетический контроль за: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требований законодательства Республики Казахстан в области электроэнергетики, а также соблюдением технических и технологических норм при эксплуатации энергетического оборудования;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требований по безопасной эксплуатации энергетического оборудования, электрических станций, электрических сетей, электрических установок потребителей;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надежностью и безопасностью производства, передачи, снабжения и потребления электрической энергии;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недопуском или отстранением от работы на электрических установках работников, не прошедших проверку знаний правил технической эксплуатации и правил техники безопасности;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подготовкой и осуществлением ремонтно-восстановительных работ энергопроизводящих организаций (за исключением энергопроизводящих организаций, использующих возобновляемые источники энергии), энергопередающих организаций и системного оператора, в том числе в осенне-зимний период;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исполнением мероприятий, определенных инвестиционным соглашением на модернизацию, расширение, реконструкцию и (или) обновление с уполноменным органом;";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"5) осуществляет государственный контроль в форме проверки, профилактического контроля с посещением субъекта (объекта) контроля в области электроэнергетики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Казахстан;";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6-1) следующего содержания: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"6-1) осуществляет проведение проверок на соответствие квалификационным или разрешительным требованиям по выданным разрешениям в отношении энергопередающих организаций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Руководитель Департамента назначается на должность и освобождается от должности председателем Комитета.";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3) и 4) </w:t>
      </w:r>
      <w:r>
        <w:rPr>
          <w:rFonts w:ascii="Times New Roman"/>
          <w:b w:val="false"/>
          <w:i w:val="false"/>
          <w:color w:val="000000"/>
          <w:sz w:val="28"/>
        </w:rPr>
        <w:t>пункта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установленном законодательством Республики Казахстан порядке осуществляет прием на работу и прекращение трудового договора, решает вопросы предоставления отпусков, командирования, привлечения к дисциплинарной ответственности, выплате надбавок, назначения на должности и освобождения от должностей: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работников Департамента;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лиц, осуществляющих техническое обслуживание и обеспечивающих функционирование Департамента;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лиц, осуществляющих деятельность в Департаменте на основании трудового договора;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вносит представление председателю Комитета об оказании материальной помощи, поощрении, премировании: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работников Департамента;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лиц, осуществляющих техническое обслуживание и обеспечивающих функционирование Департамента;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лиц, осуществляющих деятельность в Департаменте на основании трудового договора;".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энергетического надзора и контроля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 и Комитета после его официального опубликования.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энергетики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Аккенженов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