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2442" w14:textId="84f2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"Цифровизация и применение искусственного интеллекта в энергетике"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августа 2026 года № 309-н/қ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"Цифровизация и применение искусственного интеллекта в энергетике".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дня первого официального опубликования настоящего приказа направление ссылки на его официальное опубликование на казахском и русском языках в Национальный орган по профессиональным квалификациям для размещения на цифровой платформе Национальной системы квалификаций.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2026 года № 309-н/қ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"Цифровизация и применение искусственного интеллекта в энергетике"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"Цифровизация и применение искусственного интеллекта в энергетике"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применяется в сфере электроэнергетики и теплоэнергетики и охватывает виды экономической деятельности, связанные с цифровой трансформацией энергетической отрасли, включая внедрение и эксплуатацию цифровых технологий, систем автоматизации, анализа данных, разработку и применение решений на основе искусственного интеллекта при производстве, передаче, хранении, распределении и потреблении электрической и тепловой энергии.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цифровые данные – информация, предоставленная в цифровой форме и пригодная для автоматизированного и (или) аналитического сбора, хранения, обработки, использования, передачи, распространения или удаления независимо от способа ее получения и формы цифрового предоставления;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цифровой ресурс – совокупность упорядоченных цифровых данных, цифровых записей и программного обеспечения для их создания, хранения, обработки, отображения и распространения;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электрическая сеть – совокупность электроустановок для передачи и распределения электрической энергии, состоящая из подстанций, распределительных устройств, токопроводов, воздушных и кабельных линий электропередачи, работающих на определенной территории.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профессиональном стандарте применяются следующие сокращения: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ПС – профессиональный стандарт;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ОРК – отраслевая рамка квалификаций;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НРК – национальная рамка квалификаций;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НКЗ – национальный классификатор занятий;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ФК – функциональная карта;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ИИ – искусственный интеллект;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АСУ ТП – автоматизированная система управления технологическими процессами;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СДТУ – системы диспетчерского и технологического управления;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Smart Grid – интеллектуальная (умная) энергосистема;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НД – несанкционированный доступ;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ПУЭ – Правила устройства электроустановок, утвержденные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под № 10851);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ПТЭ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электрических станций и сетей, утвержденные приказом Министра энергетики Республики Казахстан от 30 марта 2015 года № 247 (зарегистрирован в Реестре государственной регистрации нормативных правовых актов под № 11066);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ПТБ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техники безопасности при эксплуатации электроустановок, утвержденные приказом Министра энергетики Республики Казахстан от 31 марта 2015 года № 253 (зарегистрирован в Реестре государственной регистрации нормативных правовых актов под № 10907);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ТР ЕАЭС – технический регламент Евразийского экономического союза;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ГОСТ – межгосударственный стандарт;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 РК – стандарт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ОКЭД – общий классификатор видов экономической деятельности;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 – программное обеспечение. 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Название профессионального стандарта: Цифровизация и применение искусственного интеллекта в энергетике.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Код профессионального стандарта: D35130070.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Указание секции, раздела, группы, класса и подкласса согласно ОКЭД: J Информация и связь;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Компьютерное программирование, консультационные и другие сопутствующие услуги;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62.0 Компьютерное программирование, консультационные и другие сопутствующие услуги;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62.09 Другие виды деятельности в области информационных технологий и информационных систем;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62.09.2 Деятельность в области кибербезопасности.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Снабжение электроэнергией, газом, паром, горячей водой и кондиционированным воздухом;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Снабжение электроэнергией, газом, паром, горячей водой и кондиционированным воздухом;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35.1 Производство, передача и распределение электроэнергии;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35.13 Распределение электроэнергии;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35.13.0 Распределение электроэнергии.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Профессиональный стандарт "Цифровизация и применение искусственного интеллекта в энергетике" определяет требования к квалификациям для деятельности по внедрению, эксплуатации и развитию цифровых технологий в электроэнергетике и теплоэнергетике, устанавливает виды трудовой деятельности, трудовые функции, а также необходимые умения и знания для цифровизации технологических и управленческих процессов, включая применение анализа данных и элементов искусственного интеллекта.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карточек профессий: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по кибербезопасности комплексных сетей в энергетике - 6 уровень ОРК;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Проектировщик умных сетей - 6 уровень ОРК;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 по разработке и внедрению искусственного интеллекта в энергетике - 6 уровень ОРК.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"Специалист по кибербезопасности комплексных сетей в энергетике":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кибербезопасности комплексных сетей в энергетике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профессиональные программы повышения квалификации в области кибербезопасности при наличии базового (высшего) образования в области информационных технологий.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2524-0-003 - Инженер по защите информации;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2524-0-004 - Специалист по безопасности сервисов;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2524-0-005 - Специалист по вопросам безопасности (ИКТ);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2524-0-006 - Специалист по защите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2524-0-007 - Специалист по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2524-0-010 - Специалист по обеспечению киберзащиты;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2524-0-013 - Специалист по кибербезопасности.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защиты объектов энергетического комплекса с целью исключения несанкционированного воздействия на оборудование энергетики: команд и нарушений связи между энергетическими объектами.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Тестирование систем безопасности, сетевых устройств при управлении и контроле над процессом передачи электроэнергии и определении слабых мест.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внедрение стандартов кибербезопасности с учетом особенностей в энергетической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Реагирование на инциденты кибербезопасности.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систем безопасности, сетевых устройств при управлении и контроле над процессом передачи электроэнергии и определении слабых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программного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выполнять регулярное сканирование (включая инструменты SIEM) уязвимостей, эксплойтов для выявления слабых мест в системе безопасности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пентест систем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результаты сканирования уязвимостей для оценки уровня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рекомендации по устранению уязвимостей или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проведения пентеста и языков программирования как Python, BASH, Java, Ruby и Perl;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Текущая организационная политика и процедуры по реагированию к 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Стандартные отраслевые средства обнаружения и предотвращения 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Идентификационные характеристики аномальной активности;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Установки и настройки NIDS, NIPS, HIDS и HIPS;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Необходимая документация для составления отчетов об обнаружении 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Управления информацией о новых уязвимостях для сохранения еҰ конфиденциальности до устранения известных уязвимостей;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Правильное размещение датчиков при проектировании NIDS/NIPS продуктов в архитектурах и сетях предприятий;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Обслуживание и настройка систем обнаружения 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Выполнение сканирования уязвимостей с помощью инструментов SIEM;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Обнаружение аномальной активности в сети или системе, используя защитный мониторинг;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Программные инструменты и методы анализа защищенности систем и уязвимостей с учетом особенностей в энергетической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Понимание правовых, инженерно-технических, организационных вопросов функционирования объектов энергетики;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Системы организации комплексной защиты информации на предприятии по распределению электрической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Подсистемы разграничения доступа;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Подсистемы обнаружения атак;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Подсистемы защиты от преднамеренных воздействий, контроля целостности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Порядок создания защищенного канала между взаимодействующими объектами через систему общего пользования с использованием выделенных каналов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Порядок осуществления аутентификации взаимодействующих объектов и проверки подлинности отправителя и целостности передаваемых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сетей, раннее выявление угроз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сбор и анализ материалов предприятия по распределению электрической энергии с целью выработки и принятия решений и мер по обеспечению защиты информации и эффективному использованию средств автоматического контроля, обнаружения возможных каналов утечки сведений, представляющих государственные секреты;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Определять возможные угрозы безопасности информации, уязвимости программного и аппаратного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Разрабатывать технологии обнаружения вторжения, оценки и переоценки рисков, связанных с угрозами деструктивных информационных воздействий;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Проводить тестирование безопасности СДТУ;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Обнаруживать и предотвращать кибератаки на СДТУ;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установку, эксплуатацию и обслуживание систем обнаружения и предотвращения НД включая круглосуточный защитный мониторинг;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Анализировать и характеризовать данные сетевого трафика с целью выявления аномальной активности и потенциальных угроз для сетевых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средства контроля охраняемых сведений, выявления каналов утечки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средства выявления угроз безопасности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технических и программно-аппаратных средств защиты информации от деструктивных информационных воздействий;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проведения специальных исследований и проверок, работ по защите технических средств передачи, обработки, отображения и хранения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планирования и организации проведения работ по защите информации и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проектирования и аттестации цифровых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эффективности защиты информации на цифровых объектах;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осуществления контроля использования открытых каналов радиосвязи;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СДТУ, включая архитектуру и компоненты (контроллеры, датчики, интерфейсы человек-машина (HMI), коммуникационные сети);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Протоколы, используемые в СДТУ (Modbus, DNP3,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60870-5-104, OPC);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Типы кибератак, направленных на СДТУ (DDoS-атаки, атаки с использованием вредоносного ПО, фишинг);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Методы и инструменты для предотвращения и смягчения последствий атак (антивирусные программы, межсетевые экраны, системы IDS/IPS).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стандартов кибербезопасности с учетом особенностей в энергетической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внедрение и поддержка протоколов и процедур безопасности для снижения рисков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существующие организационные операции безопасности и требования;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эффективности существующих кибер-операций организации в сравнении с требованиями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Документировать результаты анализа в соответствии с организационными требованиями;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Внедрять и обслуживать системы ICS;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и документировать необходимые обновления существующих организационных операций, нарушений обслуживания и задач для осуществления киберопераций;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и внедрять политики безопасности для СДТУ;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Внедрять необходимые операционные и аналитические процессы, процедуры отчетности об инцидентах.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Техническая, производственная и организационная документация;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Написание документации с подробным анализом, выводов и рекомендаций с использованием требуемой структур;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Отраслевые и технические знания в области промышленных систем управления (ICS) с учетом особенностей в энергетической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Языки программирования (скриптовые языки, языки системного программирования);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Понимание правовых, инженерно-технических, организационных вопросов функционирования объектов энергетики;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разработки политик безопасности и их реализация;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управления доступом и аутентификации (многофакторная аутентификация, контроль доступа на основе ролей);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Специализация предприятия по распределению электрической энергии и особенности его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Технология производства и распределения электрической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Оснащенность вычислительных центров техническими средствами, перспективы их развития и модернизации;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Оснащенность предприятия основными и вспомогательными техническими средствами и системами, перспективы их развития и модернизации;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Структура управления, связи и автоматизации и основные элементы ключевой системы информационной инфраструктуры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Законы и иные нормативные правовые акты по вопросам защиты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Методические и нормативно-технические материалы по вопросам защиты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Законы, иные нормативные правовые акты и методические документы, регулирующие деятельность по защите государственной тайны и иной информации ограниченного доступа.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Удаленная установка и обновление системы сетевой безопасности, предназначенной для предотвращения 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регулярное обновление программного и аппаратного обеспечения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установку и обновление антивирусных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настройку межсетевого экрана промышленных узлов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Тестировать обновления на совместимость с промышленным ПО перед внедрением.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промышленных сетевых узлов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Шифрование и криптография;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Политики, требования принципов установки и обновлений 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Функционирование, применение и конфигурации межсетевого экрана;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Настройка критерий ACL для определения разрешенного трафика в межсетевом экране;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Понимание правовых, инженерно-технических, организационных вопросов функционирования объектов энергетики.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безопасности для систем IoT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Регистрировать, классифицировать и определять приоритеты киберинцидентов, используя стандартные шаблоны и инструменты;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документацию по инцидентам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Определить инфраструктуру и подключения устройств IoT к электрическим сетям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аномалии и инциденты безопасности IoT;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Собирать информацию и выполнять глубокий анализ, диагностику и устранение проблем с безопасностью конечных точек IIoT;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регулярное обслуживание процессов обнаружения проблем безопасности IIoT;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Проектировать и разрабатывать информационные панели мониторинга и отчетности по IIoT;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Сканировать критические уязвимости на всех уровнях IIoT;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Выполнять резервное копирование и шифрование устройств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информационной панели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Языки программирования и визуализации данных (Python, R, SQL, NodeJS);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шифрования и криптографии;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Организационная политика, процедуры и руководства по поддержанию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Процедуры обмена данными для документирования и внедрения процедур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Спектр стандартных шаблонов и инструментов, доступных для мониторинга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Фундаментальные топологии сети, устройств, конфигурации и возможности подключения в системах IIoT;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Различные контексты безопасности IIoT и уровни, охвата, включая устройства, облака, коммуникации, базы данных и приложения;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Рутинные операционные процедуры реагирования на киберинциденты IoT;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Устранение уязвимостей и реагирование на киберинциденты IoT.;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Внедрение повышения уровня кибербезопасности в системах IoT;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12.Протоколы аудита систем, выявления и анализов аномалий в системах IoT;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13.Понимание правовых, инженерно-технических, организационных вопросов функционирования объектов энергетики.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Реагирование на инциденты кибербезопасности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Распознание и реагирование на инциденты в соответствии с организационными процедурами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Установить и подтвердить возникновение и характер инцидента кибербезопасности;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Определить законодательные требования, организационные политики, процедуры и планы реагирования на инциденты кибербезопасности;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и оценку источников, влияние и последствия инцидента;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Активировать план реагирования на инцидент и подтвердить, что кибер-инцидент локализован;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оценку ущерба критической системной инфраструктуры организации или утечки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Документировать инцидент кибербезопасности, предпринятые действия, решения и результаты.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Ключевые особенности планов реагирования на инциденты кибербезопасности, а также их источники и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Различные типы атак, включая отказ в обслуживании (DoS), инъекции SQL (SQLi), атаки межсайтового скриптинга (XSS), аппаратные атаки, атаки на WiFi;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обнаружения инцидентов кибербезопасности, предупредительные меры и методы смягчения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Процессы документирования и анализа журнала событий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Организационная политика и процедуры реагирования на инциденты кибербезопасности (определения характера и местонахождения инцидентов локализации инцидентов, установка исправлений безопасности и отключение доступа к сети, уведомления и предоставления отчетов необходимому персоналу);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шифрования и дешифрования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Математика, основы криптографии и языков программирования.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существующих стандартов кибербезопасности, политики и руководства для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Внедрять политику и руководство по кибербезопасности, которые соответствуют миссии и целям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существующие стандарты безопасности для защиты данных и систем организации от злоумышленников;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поддерживать планы и процедуры реагирования на инциденты для эффективного управления инцидентами;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риски кибербезопасности организации и разрабатывать стратегии по снижению этих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Отслеживать и анализировать тенденции в области безопасности и возникающие угрозы для обеспечения актуальности политики и рекомендаций по кибербезопасности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и подготавливать к утверждению проектов нормативных и методических материалов, регламентирующих работу по защите информации, а также положений, инструкций и иных организационно-распорядительных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процедуры защиты носителей информации, коммуникаций и восстановления информационно-управляющих систем после сбоя или отказа;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и своевременно представлять предложения для включения в соответствующие разделы перспективных и текущих планов работ и программ мер по контролю и защите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Определять потребности в технических средствах защиты и контроля, составлять заявки на их приобретение с необходимыми обоснованиями и расчетами, контроль их поставки и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Участвовать в рассмотрении технических заданий на проектирование, эскизных, технических и рабочих проектов, обеспечивать их соответствия действующим нормативным и методическим документам;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Участвовать в рассмотрении технических заданий на научно-исследовательские и опытно-конструкторские работы по обеспечению безопасности информации в ключевых системах цифровой инфраструктуры, оценивать их соответствие действующим нормативным техническим документам.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Продвинутые функции сетевой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Организационные бизнес-процессы, применимые к внедрению стандартов кибербезопасности с учетом особенностей энергетической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Документирование установленных стандартов и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Установление требований и характеристик инфраструктуры сетевой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Установление процессов технического обслуживания и оповещения;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плановых проверок инфраструктуры сетевой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процедуры тестирования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Риски безопасности и толерантность к риску в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Отраслевые стандарты и правила по внедрению инфраструктуры сетевой безопасности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Понимание правовых, инженерно-технических, организационных вопросов функционирования объектов энергетики;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Специализация предприятия по распределению электрической энергии и особенности его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Технология производства и распределения электрической 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Оснащенность вычислительных центров техническими средствами, перспективы их развития и модернизации;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Оснащенность предприятия основными и вспомогательными техническими средствами и системами, перспективы их развития и модернизации;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Структура управления, связи и автоматизации, и основные элементы ключевой системы информационной инфраструктуры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оценки и доклада об инцидентах кибербезопасности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ограничения по вводу информации, процедурам управления инцидентами нарушения безопасности и предотвращать их развитие;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порядок подключения к открытым цифровым системам с учетом обеспечения безопасности, связанной с соглашениями о доступе и приоритезации ресурсов, требования к местам резервного хранения, обработки и копирования информации, приоритеты обслуживания по использованию основных и резервных телекоммуникационных сервисов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Собирать, передавать и сохранять доказательства, связанные с кибератакой, включая журналы, кэш, файлы и другие цифровые артефакты;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внутренними заинтересованными сторонами, включая исполнительное руководство, кибер-криминалистов и команды по цифровым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Передавать информацию о кибератаках в правоохранительные органы.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Внутренние протоколы для сообщения об инцидентах кибербезопасности правоохранительным органам;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 с чувствительными данными (сбор, шифрование, хранение и передача свидетельств о кибератаках).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Системное, аналитическое, математическое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подход к решению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Организаторские 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значения новой информации для текущего и будущего решения проблем и принятия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Организованность и эффективное управление временем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 РК ISO/IEC 27001 "Информационная безопасность, кибербезопасность и защита конфиденциальности. Системы менеджмента информационной безопасности. Требования".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 РК IEC/TS 62443-1-1 "Сети коммуникационные промышленные. Безопасность сети и системы. Часть 1-1. Терминология, концептуальные положения и модели".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 РК IEC 62443-2-1 "Сети коммуникационные промышленные. Безопасность сети и системы. Часть 21. Установление программы безопасности производственных систем автоматизации и управления".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 РК IEC/PAS 62443-3 "Сети коммуникационные промышленные. Защищенность (кибербезопасность) сети и системы. Часть 3. Защищенность (кибербезопасность) промышленного процесса измерения и управления".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 РК IEC 62443-3-3 "Сети коммуникационные промышленные. Безопасность сети и системы. Часть 33. Требования к системной безопасности и уровни безопасности".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 РК ISO/IEC 27019 "Информационные технологии. Методы обеспечения безопасности. Контроль информационной безопасности в энергетике".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кибербезопасности комплексных сетей в энергетике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"Проектировщик умных сетей":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Проектировщик умных сетей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(допускается при необходимости).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2151-1-004 - Инженер-электрик;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2141-3-001 - Инженер по автоматизации;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2519-9-001 - Инженер по искусственному интеллекту;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2164-1-001 - Инженер-проектировщик;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2164-9-001 - Инженер по проектированию;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2164-9-008 - Разработчик-проектировщик накопителей электро- и теплоэнергии;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2151-1-009 - Инженер энергосберегающих технологий.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разработка проектных решений интеллектуальных электрических сетей (Smart Grid) с применением современных цифровых технологий, обеспечивающих надежное, эффективное и безопасное функционирование энергосистем.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Проектирование интеллектуальных электрических сетей (Smart Grid).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проектной и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расчетов режимов работы электрических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интеллектуальных электрических сетей (Smart Grid)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проектных решений интеллектуальных электрических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разработку схем электрических сетей с применением цифровых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специализированные программные средства при проектировании;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технические параметры и характеристики элементов электрических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компоновку и увязку элементов электрических сетей в единую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соответствие проектных решений требованиям нормативных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построения и функционирования интеллектуальных электрических сетей (Smart Grid);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электротехники и электроэнергетических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 и стандарты в области проектирования электрических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работы и характеристики оборудования электрических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Специализированные программные средства для проектирования электрических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 обоснование технических решений при проектировании электрических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выбор оборудования и технических решений для электрических сетей;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Выполнять технико-экономическое обоснование проектных решений;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надежность и эффективность проектируемых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варианты технических решений и выбирать оптимальные;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соответствие проектных решений требованиям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расчета и выбора оборудования электрических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характеристики электротехнического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надежности и безопасности функционирования энергосистем;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технико-экономического анализа в электроэнергетике;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нормативных документов в области проектирования и эксплуатации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и технической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проектной документации по электрическим сетям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разработку проектной документации в установленном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схемы, чертежи и пояснительные записки;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Применять нормативные документы при разработке проектной документации;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Использовать программные средства для подготовки проектной документации;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соответствие проектной документации установленным требованиям.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нормативных правовых актов и стандартов в области проектирования;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 и содержание проектной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оформления технической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электротехники и электроэнергетических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Специализированные программные средства для разработки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технической документации и расчетных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технические расчеты и обоснования проектных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технические задания и спецификации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Оформлять расчетные и технические материалы;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корректность и полноту технической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соответствие документации техническим требованиям.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выполнения технических расчетов в электроэнергетике;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разработке технических заданий и спецификаций;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Технические характеристики оборудования электрических сетей;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Нормативные требования к технической документации;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технико-экономического обоснования проектных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расчетов режимов работы электрических сетей.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расчетов режимов работы электрических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расчеты электрических режимов работы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специализированные программные средства для расчетов;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параметры режимов работы электрических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Определять допустимые нагрузки и режимы работы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устойчивость и надежность режимов работы электрических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Теория электрических цепей и электроэнергетических 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расчета режимов работы электрических сетей;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Принципы работы электротехнического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Требования к надежности и устойчивости энергосистем;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Специализированные программные средства для расчетов режимов.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результатов расчетов режимов работы электрических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результаты расчетов режимов работы электрических сетей;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отклонения и потенциальные риски в режимах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Оценивать соответствие режимов установленным требованиям;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Формулировать выводы и рекомендации по результатам расчетов;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Обосновывать принятые технические решения на основе расчетов.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анализа режимов работы электрических сетей;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Критерии оценки надежности и эффективности режимов;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нормативных документов к режимам работы энергосистем;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Основы анализа и интерпретации технических расчетов;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обеспечения безопасной эксплуатации электрических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работа.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в принятии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Обучаемость.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ЕАЭС 004 "О безопасности низковольтного оборудования".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ЕАЭС 020 "Электромагнитная совместимость технических средств".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устройства электроустановок, утвержденные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под № 10851).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технической эксплуатации электрических станций и сетей, утверждҰнные приказом Министра энергетики Республики Казахстан от 30 марта 2015 года № 247 (зарегистрирован в Реестре государственной регистрации нормативных правовых актов под № 11066).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техники безопасности при эксплуатации электроустановок, утверждҰнные приказом Министра энергетики Республики Казахстан от 31 марта 2015 года № 253 (зарегистрирован в Реестре государственной регистрации нормативных правовых актов под № 10907).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техники безопасности при эксплуатации электроустановок потребителей, утверждҰнные приказом Министра энергетики Республики Казахстан от 19 марта 2015 года № 222 (зарегистрирован в Реестре государственной регистрации нормативных правовых актов под № 10889).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ГОСТ 32144 "Электрическая энергия. Совместимость технических средств. Нормы качества электрической энергии в системах электроснабжения общего назначения".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участка (цеха)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цеха (службы, участка)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"Инженер по разработке и внедрению искусственного интеллекта (в энергетике)":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2519-9-005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разработке и внедрению искусственного интеллекта (в энергетике)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безопасность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наличие опыта работы в области информационных технологий, электроэнергетики или автоматизации не менее 1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(допускается прохождение курсов повышения квалификации, сертификационных программ и специализированного обучения в области искусственного интеллекта, анализа данных и цифровых технологий в энергетике).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2519-9-001 - Инженер по искусственному интеллекту;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2164-1-001 - Инженер-проектировщик;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2151-1-004 - Инженер-электрик.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эффективного, надҰжного и устойчивого функционирования энергосистем на основе применения технологий искусственного интеллекта и цифровых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данных энергосистем.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моделей искусственного интеллекта.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Внедрение решений искусственного интеллекта в энергосистемы.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данных энергосистем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интерпретация данных энергосистем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параметры режимов работы энергосистем;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отклонения и аномалии в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методы статистического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Интерпретировать результаты анализа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Формировать аналитические отчеты.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функционирования энергосистем;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Параметры режимов работы энергосистем;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Методы выявления аномалий;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Основы визуализации данных.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обработка данных энергосистем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сбор данных с измерительных и цифровых систем энергосистем;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Обрабатывать и структурировать данные энергосистем;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методы очистки и подготовки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программные инструменты для обработки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Обеспечивать достоверность и целостность данных.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Источники и виды данных энергосистем;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Технологии сбора и передачи данных;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обработки и очистки данных;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Основы баз данных и хранения информации;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Программные средства обработки данных;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внутреннего трудового распорядка, нормы по промышленной безопасности и охране труда, охране окружающей среды, производственной санитарии, требования пожарной безопасности, средства коллективной и индивидуальной защиты от воздействия опасных и вредных производственных и природных факторов и иное.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моделей искусственного интеллекта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данных для разработки моделей искусственного интеллекта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сбор данных о режимах работы энергосистем (нагрузка, генерация, потери);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очистку и предварительную обработку данных энергосистем;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обучающие выборки на основе данных энергосистем;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методы нормализации и трансформации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программные средства для обработки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Источники и структура данных энергосистем;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Параметры режимов работы энергосистем;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предобработки данных;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Основы статистического анализа данных;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Инструменты обработки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моделей искусственного интеллекта для анализа и прогнозирования режимов энергосистем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модели машинного обучения для прогнозирования нагрузок и генерации;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Обучать модели на данных энергосистем;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Настраивать параметры моделей с учетом особенностей энергосистем;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Оценивать точность моделей прогнозирования;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модели для анализа режимов работы энергосистем.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машинного обучения и прогнозирования;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функционирования энергосистем;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прогнозирования потребления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оценки качества моделей;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математического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решений искусственного интеллекта в энергосистемы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решений искусственного интеллекта в цифровые системы энергосистем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Интегрировать модели искусственного интеллекта в СДТУ;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Настраивать взаимодействие между компонентами информационных и технологических 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Обеспечивать передачу и обработку данных в реальном времени;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Проводить тестирование работоспособности внедряемых решений;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Выявлять и устранять ошибки интеграции.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Архитектура и принципы работы СДТУ;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Протоколы передачи данных в СДТУ;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Принципы интеграции информационных и технологических 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Требования к надежности и устойчивости энергосистем;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тестирования программных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и настройка решений искусственного интеллекта в энергосистемах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настройку параметров моделей искусственного интеллекта с учетом режимов работы энергосистем;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валидацию и проверку корректности работы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Оценивать влияние внедряемых решений на режимы работы энергосистем (нормальные и аварийные режимы);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Обеспечивать корректную работу решений с учетом требований надежности и устойчивости энергосистем;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техническую документацию по внедрению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Разворачивать и поддерживать модели искусственного интеллекта в закрытых средах.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Принципы функционирования энергосистем;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Режимы работы энергосистем (нормальные, аварийные, послеаварийные);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Методы валидации и тестирования моделей искусственного интеллекта;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Требования к эксплуатации цифровых решений в энергетике;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Основы разработки и оформления технической документации.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принимаемые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 к деталям.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работать с большими объемами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освоению новых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 и умение работать в команде.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ЕАЭС 004 "О безопасности низковольтного оборудования".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ЕАЭС 020 "Электромагнитная совместимость технических средств".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устройства электроустановок, утверждҰнные приказом Министра энергетики от 20 марта 2015 года  № 230 (зарегистрирован в Реестре государственной регистрации нормативных правовых актов Республики Казахстан под № 10851).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технической эксплуатации электрических станций и сетей, утверждҰнные приказом Министра энергетики Республики Казахстан от 30 марта 2015 года № 247 (зарегистрирован в Реестре государственной регистрации нормативных правовых актов под № 11066).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техники безопасности при эксплуатации электроустановок, утверждҰнные приказом Министра энергетики Республики Казахстан от 31 марта 2015 года № 253 (зарегистрирован в Реестре государственной регистрации нормативных правовых актов под  № 10907).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техники безопасности при эксплуатации электроустановок потребителей, утверждҰнные приказом Министра энергетики Республики Казахстан от 19 марта 2015 года № 222 (зарегистрирован в Реестре государственной регистрации нормативных правовых актов под № 10889).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ГОСТ 32144 "Электрическая энергия. Совместимость технических средств. Нормы качества электрической энергии в системах электроснабжения общего назначения".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участка (цеха)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цеха (службы, участка)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Инженер-электрик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автоматизированным системам управления производством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Проектировщик умных сетей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кибербезопасности комплексных сетей в энергетике</w:t>
            </w:r>
          </w:p>
        </w:tc>
      </w:tr>
    </w:tbl>
    <w:bookmarkStart w:name="z44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61"/>
    <w:bookmarkStart w:name="z44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</w:t>
      </w:r>
    </w:p>
    <w:bookmarkEnd w:id="162"/>
    <w:bookmarkStart w:name="z44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Казахстан;</w:t>
      </w:r>
    </w:p>
    <w:bookmarkEnd w:id="163"/>
    <w:bookmarkStart w:name="z44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Бегалы Ердәулет Оралбайұлы;</w:t>
      </w:r>
    </w:p>
    <w:bookmarkEnd w:id="164"/>
    <w:bookmarkStart w:name="z44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278 97 78;</w:t>
      </w:r>
    </w:p>
    <w:bookmarkEnd w:id="165"/>
    <w:bookmarkStart w:name="z44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e.begaly@energo.gov.kz.</w:t>
      </w:r>
    </w:p>
    <w:bookmarkEnd w:id="166"/>
    <w:bookmarkStart w:name="z45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</w:t>
      </w:r>
    </w:p>
    <w:bookmarkEnd w:id="167"/>
    <w:bookmarkStart w:name="z45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Объединения юридических лиц "Казахстанская электроэнергетическая ассоциация";</w:t>
      </w:r>
    </w:p>
    <w:bookmarkEnd w:id="168"/>
    <w:bookmarkStart w:name="z45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Тунгушбаева Лейла Манатовна;</w:t>
      </w:r>
    </w:p>
    <w:bookmarkEnd w:id="169"/>
    <w:bookmarkStart w:name="z45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l.tungushbayeva@kea.kz;</w:t>
      </w:r>
    </w:p>
    <w:bookmarkEnd w:id="170"/>
    <w:bookmarkStart w:name="z45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275 51 06.</w:t>
      </w:r>
    </w:p>
    <w:bookmarkEnd w:id="171"/>
    <w:bookmarkStart w:name="z45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Исполнители: Умирбаева Асель Алдияровна; </w:t>
      </w:r>
    </w:p>
    <w:bookmarkEnd w:id="172"/>
    <w:bookmarkStart w:name="z45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(702) 282 94 85;</w:t>
      </w:r>
    </w:p>
    <w:bookmarkEnd w:id="173"/>
    <w:bookmarkStart w:name="z45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umirbayeva_asel@bk.ru.</w:t>
      </w:r>
    </w:p>
    <w:bookmarkEnd w:id="174"/>
    <w:bookmarkStart w:name="z45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"Центрально-Азиатская Электроэнергетическая Корпорация";</w:t>
      </w:r>
    </w:p>
    <w:bookmarkEnd w:id="175"/>
    <w:bookmarkStart w:name="z45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Константинова Наталья Валерьевна;</w:t>
      </w:r>
    </w:p>
    <w:bookmarkEnd w:id="176"/>
    <w:bookmarkStart w:name="z46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n.konstantinova@energy.kz;</w:t>
      </w:r>
    </w:p>
    <w:bookmarkEnd w:id="177"/>
    <w:bookmarkStart w:name="z46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264 57 77;</w:t>
      </w:r>
    </w:p>
    <w:bookmarkEnd w:id="178"/>
    <w:bookmarkStart w:name="z46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Намазбаев Жасулан Жакупбекович управляющий директор по информационным технологиям Акционерного общества "Центрально-Азиатская Электроэнергетическая Корпорация";</w:t>
      </w:r>
    </w:p>
    <w:bookmarkEnd w:id="179"/>
    <w:bookmarkStart w:name="z46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264 57 77;</w:t>
      </w:r>
    </w:p>
    <w:bookmarkEnd w:id="180"/>
    <w:bookmarkStart w:name="z46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zh.namazbaev@energy.kz.</w:t>
      </w:r>
    </w:p>
    <w:bookmarkEnd w:id="181"/>
    <w:bookmarkStart w:name="z46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"Мангистауская региональная электросетевая компания";</w:t>
      </w:r>
    </w:p>
    <w:bookmarkEnd w:id="182"/>
    <w:bookmarkStart w:name="z46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Исполнители:Ташимова Рахия Еркиновна;</w:t>
      </w:r>
    </w:p>
    <w:bookmarkEnd w:id="183"/>
    <w:bookmarkStart w:name="z46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(775) 669 73 87;</w:t>
      </w:r>
    </w:p>
    <w:bookmarkEnd w:id="184"/>
    <w:bookmarkStart w:name="z46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m.tashimova@mrek.kz;</w:t>
      </w:r>
    </w:p>
    <w:bookmarkEnd w:id="185"/>
    <w:bookmarkStart w:name="z46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Балтабаев Ескендир Бейсенович;</w:t>
      </w:r>
    </w:p>
    <w:bookmarkEnd w:id="186"/>
    <w:bookmarkStart w:name="z47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+7 (701) 055 90 00; </w:t>
      </w:r>
    </w:p>
    <w:bookmarkEnd w:id="187"/>
    <w:bookmarkStart w:name="z47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E-mail: e.baltabayev@mrek.kz. </w:t>
      </w:r>
    </w:p>
    <w:bookmarkEnd w:id="188"/>
    <w:bookmarkStart w:name="z47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"KEGOC"</w:t>
      </w:r>
    </w:p>
    <w:bookmarkEnd w:id="189"/>
    <w:bookmarkStart w:name="z47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90"/>
    <w:bookmarkStart w:name="z47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Жулдузбаев Тимур Уразгалиевич;</w:t>
      </w:r>
    </w:p>
    <w:bookmarkEnd w:id="191"/>
    <w:bookmarkStart w:name="z47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87024476787;</w:t>
      </w:r>
    </w:p>
    <w:bookmarkEnd w:id="192"/>
    <w:bookmarkStart w:name="z47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E-mail: Zhulduzbayev@kegoc.kz. </w:t>
      </w:r>
    </w:p>
    <w:bookmarkEnd w:id="193"/>
    <w:bookmarkStart w:name="z47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Жетписбаев Саятбек Галымбекович; </w:t>
      </w:r>
    </w:p>
    <w:bookmarkEnd w:id="194"/>
    <w:bookmarkStart w:name="z47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+7701531759;</w:t>
      </w:r>
    </w:p>
    <w:bookmarkEnd w:id="195"/>
    <w:bookmarkStart w:name="z47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Е-mail: Zhetplisbayev@kegoc.kz. </w:t>
      </w:r>
    </w:p>
    <w:bookmarkEnd w:id="196"/>
    <w:bookmarkStart w:name="z48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№ 1-2026, 29 мая 2026 года.</w:t>
      </w:r>
    </w:p>
    <w:bookmarkEnd w:id="197"/>
    <w:bookmarkStart w:name="z48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Национальный орган по профессиональным квалификациям: 2 июня 2026 года. </w:t>
      </w:r>
    </w:p>
    <w:bookmarkEnd w:id="198"/>
    <w:bookmarkStart w:name="z48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от 5 июня 2026 года.</w:t>
      </w:r>
    </w:p>
    <w:bookmarkEnd w:id="199"/>
    <w:bookmarkStart w:name="z48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Номер версии и год выпуска: версия 1, 2026 год. </w:t>
      </w:r>
    </w:p>
    <w:bookmarkEnd w:id="200"/>
    <w:bookmarkStart w:name="z48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Дата ориентировочного пересмотра: 31 декабря 2029 года. </w:t>
      </w:r>
    </w:p>
    <w:bookmarkEnd w:id="2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