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75cd8" w14:textId="7275c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 Министра энергетики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30 июля 2026 года № 288-н/қ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 некоторые приказы Министра энергетики Республики Казахстан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 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контроля обращений и исполнительской дисциплины Министерства энергетики Республики Казахстан в установленном законодательством Республики Казахстан порядке: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энергетики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энергетики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2026 года № 288-н/қ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энергетики Республики Казахстан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29 июня 2023 года № 244 "О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энергетики Республики Казахстан от 10 июня 2024 года № 222 "О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