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1ddb" w14:textId="d641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7 октября 2014 года № 42 "Об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мая 2026 года № 196-н/қ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под № 9795)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полномочия, предусмотренные законами, актами Президента Республики Казахстан и Правительства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и Комитета после его официального опубликования.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2026 года и подлежит официальному опубликованию,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