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caf4" w14:textId="b0ac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4 июля 2025 года № 307-НҚ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28 августа 2026 года № 399-НҚ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4 июля 2025 года № 307-НҚ "Об установлении цен на товары (работы, услуги), производимые и реализуемые республиканскими государственными казенными предприятиями Министерства культуры и информации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четвертого столбца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"Стоимость единицы измерения в теңге";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четвертого столбца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"Стоимость единицы измерения в теңге";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