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f21a" w14:textId="c61f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16 января 2024 года № 17-НҚ "Об утверждении Методики сбора и оценки обратной связи населения на предлагаемые и (или) реализуемые проекты и инициативы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7 августа 2026 года № 379-НҚ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25 августа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16 января 2024 года № 17-НҚ "Об утверждении Методики сбора и оценки обратной связи населения на предлагаемые и (или) реализуемые проекты и инициативы государства" (зарегистрирован в Реестре государственной регистрации нормативных правовых актов № 33916)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 и оценки обратной связи населения на предлагаемые и (или) реализуемые проекты и инициативы государства,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интернет-портал открытых бюджетов – государственный цифровой ресурс, обеспечивающий размещение бюджетной отчетности, консолидированной финансовой отчетности, гражданского бюджета, результатов государственного аудита и финансового контроля и иных материалов, информации и документов бюджетного процесса, подлежащих публикации в соответствии с Бюджетным кодексом Республики Казахстан, а также публичное обсуждение паспортов бюджетных программ и отчетов о реализации бюджетных программ;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интернет-портал открытого диалога – государственный цифровой ресурс, обеспечивающий возможность направления пользователями информации запросов посредством блог-платформы первых руководителей субъектов квазигосударственного сектора, за исключением лиц со стопроцентным участием государства, а также участия пользователей информации в интернет-конференциях и опросах;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интернет-портал открытых нормативных правовых актов – государственный цифровой ресурс, обеспечивающий размещение проектов нормативных правовых актов и иной информации, за исключением информации с ограниченным доступом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 для проведения процедуры публичного обсуждения;".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25 августа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интеллекта и цифрового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