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deae" w14:textId="f10d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16 января 2024 года № 17-НҚ "Об утверждении Методики сбора и оценки обратной связи населения на предлагаемые и (или) реализуемые проекты и инициативы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31 июля 2026 года № 371-НҚ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16 января 2024 года № 17-НҚ "Об утверждении Методики сбора и оценки обратной связи населения на предлагаемые и (или) реализуемые проекты и инициативы государства" (зарегистрирован в Реестре государственной регистрации нормативных правовых актов № 33916)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 и оценки обратной связи населения на предлагаемые и (или) реализуемые проекты и инициативы государства,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интернет-конференции – сервис интернет-портала открытого диалога, где граждане Республики Казахстан задают интересующие вопросы и делятся предложениями;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нормативный правовой акт (далее – НПА) – письменный официальный документ установленной формы, принятый на всенародном референдуме либо уполномоченным органом, устанавливающий нормы права, изменяющий, дополняющий, прекращающий или приостанавливающий их действие;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опросы – сервис интернет-портала открытого диалога, где государственными органами осуществляется анкетирование граждан Республики Казахстан по тем или иным вопросам в курируемых сферах (отраслях);";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Мониторинг интернет-портала открытых бюджетов на предмет поступивших к паспортам бюджетных программ и отчетам о реализации бюджетных программ комментариев, замечаний и (или) предложений";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Государственные органы проводят публичные обсуждения паспортов бюджетных программ и отчетов о реализации бюджетных программ на интернет-портале открытые бюджеты в порядке, установленном законодательством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размещении паспортов бюджетных программ и отчетов о реализации бюджетных программ, государственные органы-администраторы бюджетных программ размещают информационные сообщения, направленные на оповещение населения о сроках проведения публичных обсуждений, и обеспечивают сбор предложений и (или) замечаний в течение установленного срока публичного обсуждения.";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Государственные органы проводят анализ проблемных вопросов граждан Республики Казахстан, поднятых в рамках обращений, и формируют в соответствии с ними перечень тематик для дальнейшего создания интернет-конференций и опросов.";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По итогам работы государственных органов с поступившими предложениями и (или) замечаниями уполномоченным органом рассчитывается показатель обратной связи государственного органа по следующей формуле: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2413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итоговый показатель обратной связи по государственному органу;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количество принятых замечаний и (или) предложений;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общее количество поступивших замечаний и (или) предложений;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количество комментариев граждан Республики Казахстан, на которые были предоставлены ответы;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общее количество поступивших комментариев граждан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к проектам и инициативам государства не поступает комментариев и (или) замечаний и предложений от граждан Республики Казахстан, отношение по комментариям (E/G) или замечаниям и предложениям (B/C) равняется 1 (единице).".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культуры и информации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