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47f7" w14:textId="b734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и распределении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 в области культуры финансируемых из республиканского бюджета на 2026 – 2027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культуры и информации Республики Казахстан от 29 июля 2026 года № 366-НҚ.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23-7)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культуре",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кадров с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образования" (зарегистрирован в Реестре государственной регистрации нормативных правовых актов под № 13418),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27 августа 2022 года № 381 "Об утверждении Правил размещения государственного образовательного заказа на подготовку кадров с техническим и профессиональным, послесредним образованием с учетом потребностей рынка труда, а также на дошкольное воспитание и обучение, среднее образование и дополнительное образование детей" (зарегистрирован в Реестре государственной регистрации нормативных правовых актов под № 29323),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26 июля 2023 года № 357 "Об утверждении размеров квоты приема при поступлении на учебу в организации образования, реализующие образовательные программы высшего образования" (зарегистрирован в Реестре государственной регистрации нормативных правовых актов под № 33174),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15 августа 2023 года № 261 "Об утверждении размеров квоты приема при поступлении на учебу в организации образования, реализующие образовательные программы технического, профессионального и послесреднего образования" (зарегистрирован в Реестре государственной регистрации нормативных правовых актов под № 33298),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18 марта 2024 года № 118 "Об утверждении государственного образовательного заказа на подготовку кадров с высшим или послевузовским образованием,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 Республики Казахстан, других войск и воинских формирований, а также специальных государственных органов), на 2024 – 2025, 2025 – 2026, 2026 – 2027 учебные годы" и приказа исполняющего обязанности Министра просвещения Республики Казахстан от 5 июля 2024 года № 171 "Об утверждении государственного образовательного заказа на подготовку кадров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с учетом потребностей рынка труда на 2024 – 2025, 2025 – 2026, 2026 – 2027 учебные годы",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потенциальных поставщиков услуг (организаций высшего и (или) послевузовского образования) по подготовке кадров с высшим образованием для размещения государственного образовательного заказа на подготовку кадров с высшим образованием на 2026-2027 учебный год по группам образовательных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потенциальных поставщиков услуг (организаций высшего и (или) послевузовского образования) по подготовке кадров с послевузовским образованием для размещения государственного образовательного заказа на подготовку кадров с послевузовским образованием (магистратура) на 2026-2027 учебный год по группам образовательных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потенциальных поставщиков услуг (организаций высшего и (или) послевузовского образования) по подготовке кадров с послевузовским образованием для размещения государственного образовательного заказа на подготовку кадров с послевузовским образованием (докторантура) на 2026-2027 учебный год по группам образовательных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технического и профессионального образования для размещения государственного образовательного заказа по специальностям на 2026-2027 учебный год на подготовку кадров с техническим и профессиональным, послесредним образованием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Распределить: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кадров с высшим образованием в организациях образования в области культуры на 2026-2027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кадров с послевузовским образованием (магистратура) в организациях образования в области культуры на 2026-2027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кадров с послевузовским образованием (докторантура) в организациях образования в области культуры на 2026-2027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кадров с техническим и профессиональным, послесредним образованием в организациях образования в области культуры на 2026-2027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образования и науки Министерства культуры и информации Республики Казахстан в установленном законодательством порядке обеспечить: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течение пяти рабочих дней со дня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после дня его первого официального опубликования.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информации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Заместителя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 и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2026 года № 366-НҚ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потенциальных поставщиков услуг (организаций высшего и (или) послевузовского образования) по подготовке кадров с высшим образованием для размещения государственного образовательного заказа на подготовку кадров с высшим образованием на 2026-2027 учебный год по группам образовательных программ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Заместителя Премьер-Министра - Министра культуры и информации РК от 17.08.2026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392-НҚ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в организациях образования в области культуры на 2026-2027 учебный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групп образовательных программ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грантов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1. Республиканское государственное учреждение "Казахская национальная академия искусств имени Темирбека Жургенова"</w:t>
            </w:r>
          </w:p>
          <w:bookmarkEnd w:id="19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Режиссура, арт-менеджмент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 кино и 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 анимации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 и фото искусство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Сценография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Декоративное искусство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Фэшн дизайн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  <w:bookmarkEnd w:id="3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1. Квоты</w:t>
            </w:r>
          </w:p>
          <w:bookmarkEnd w:id="36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  <w:bookmarkEnd w:id="3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2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  <w:bookmarkEnd w:id="3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0,2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  <w:bookmarkEnd w:id="3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сельской молодежи на обучение по образовательным программам, определяющим социально-экономическое развитие села – 35 процентов (для группы образовательных программ В101 "Традиционное музыкальное искусство")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  <w:bookmarkEnd w:id="4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  <w:bookmarkEnd w:id="4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  <w:bookmarkEnd w:id="4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  <w:bookmarkEnd w:id="4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3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  <w:bookmarkEnd w:id="4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2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  <w:bookmarkEnd w:id="4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Республики Казахстан, выслуживших установленный срок срочной воинской службы по призыву – 2,5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  <w:bookmarkEnd w:id="4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  <w:bookmarkEnd w:id="4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2. Республиканское государственное учреждение "Казахский национальный университет искусств имени Күләш Байсейітовой"</w:t>
            </w:r>
          </w:p>
          <w:bookmarkEnd w:id="48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  <w:bookmarkEnd w:id="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  <w:bookmarkEnd w:id="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  <w:bookmarkEnd w:id="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Режиссура, арт-менеджмент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  <w:bookmarkEnd w:id="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  <w:bookmarkEnd w:id="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  <w:bookmarkEnd w:id="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  <w:bookmarkEnd w:id="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  <w:bookmarkEnd w:id="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В029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  <w:bookmarkEnd w:id="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В030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  <w:bookmarkEnd w:id="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  <w:bookmarkEnd w:id="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  <w:bookmarkEnd w:id="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  <w:bookmarkEnd w:id="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  <w:bookmarkEnd w:id="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  <w:bookmarkEnd w:id="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 кино и 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  <w:bookmarkEnd w:id="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 сценических искусств и цирка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  <w:bookmarkEnd w:id="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 анимации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  <w:bookmarkEnd w:id="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 и фото искусство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  <w:bookmarkEnd w:id="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Сценография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  <w:bookmarkEnd w:id="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Декоративное искусство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  <w:bookmarkEnd w:id="6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1. Квоты</w:t>
            </w:r>
          </w:p>
          <w:bookmarkEnd w:id="70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  <w:bookmarkEnd w:id="7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2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  <w:bookmarkEnd w:id="7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0,2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  <w:bookmarkEnd w:id="7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сельской молодежи на обучение по образовательным программам, определяющим социально-экономическое развитие села – 35 процентов (для группы образовательных программ В006 "Подготовка учителей музыки")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  <w:bookmarkEnd w:id="7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сельской молодежи на обучение по образовательным программам, определяющим социально-экономическое развитие села – 35 процентов (для группы образовательных программ В101 "Традиционное музыкальное искусство")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  <w:bookmarkEnd w:id="7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  <w:bookmarkEnd w:id="7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  <w:bookmarkEnd w:id="7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  <w:bookmarkEnd w:id="7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3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  <w:bookmarkEnd w:id="7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2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  <w:bookmarkEnd w:id="8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Республики Казахстан, выслуживших установленный срок срочной воинской службы по призыву – 2,5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  <w:bookmarkEnd w:id="8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  <w:bookmarkEnd w:id="8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3. Представительство республиканского государственного учреждения "Казахский национальный университет искусств имени Күләш Байсейітовой" в г.Петропавловск</w:t>
            </w:r>
          </w:p>
          <w:bookmarkEnd w:id="83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  <w:bookmarkEnd w:id="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(3-неосвоенных)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  <w:bookmarkEnd w:id="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В030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  <w:bookmarkEnd w:id="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  <w:bookmarkEnd w:id="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  <w:bookmarkEnd w:id="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  <w:bookmarkEnd w:id="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 кино и 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  <w:bookmarkEnd w:id="9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(3-неосвоенных)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1. Квоты</w:t>
            </w:r>
          </w:p>
          <w:bookmarkEnd w:id="91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  <w:bookmarkEnd w:id="9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2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  <w:bookmarkEnd w:id="9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0,2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  <w:bookmarkEnd w:id="9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сельской молодежи на обучение по образовательным программам, определяющим социально-экономическое развитие села – 35 процентов (для группы образовательных программ В101 "Традиционное музыкальное искусство")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  <w:bookmarkEnd w:id="9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  <w:bookmarkEnd w:id="9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  <w:bookmarkEnd w:id="9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Республики Казахстан из числа сельской молодежи, переселяющихся в регионы, определенные Правительством Республики Казахстан – 3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(2- неосвоенных)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  <w:bookmarkEnd w:id="9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  <w:bookmarkEnd w:id="9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3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  <w:bookmarkEnd w:id="10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2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(2- неосвоенных)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  <w:bookmarkEnd w:id="10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Республики Казахстан, выслуживших установленный срок срочной воинской службы по призыву – 2,5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(3- неосвоенных)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  <w:bookmarkEnd w:id="10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(7- неосвоенных)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  <w:bookmarkEnd w:id="10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(10- неосвоенных)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4. Республиканское государственное учреждение "Казахская национальная консерватория имени Курмангазы"</w:t>
            </w:r>
          </w:p>
          <w:bookmarkEnd w:id="104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  <w:bookmarkEnd w:id="1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  <w:bookmarkEnd w:id="1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Режиссура, арт-менеджмент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  <w:bookmarkEnd w:id="1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  <w:bookmarkEnd w:id="1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  <w:bookmarkEnd w:id="1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  <w:bookmarkEnd w:id="1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  <w:bookmarkEnd w:id="1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  <w:bookmarkEnd w:id="11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1. Квоты</w:t>
            </w:r>
          </w:p>
          <w:bookmarkEnd w:id="113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  <w:bookmarkEnd w:id="11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2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  <w:bookmarkEnd w:id="11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0,2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  <w:bookmarkEnd w:id="11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сельской молодежи на обучение по образовательным программам, определяющим социально-экономическое развитие села – 35 процентов (для группы образовательных программ В101 "Традиционное музыкальное искусство")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  <w:bookmarkEnd w:id="11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  <w:bookmarkEnd w:id="11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  <w:bookmarkEnd w:id="11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  <w:bookmarkEnd w:id="12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3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  <w:bookmarkEnd w:id="12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2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  <w:bookmarkEnd w:id="12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Республики Казахстан, выслуживших установленный срок срочной воинской службы по призыву – 2,5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  <w:bookmarkEnd w:id="12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  <w:bookmarkEnd w:id="12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5. Республиканское государственное предприятие на праве хозяйственного ведения "Казахская национальная академия хореографии"</w:t>
            </w:r>
          </w:p>
          <w:bookmarkEnd w:id="125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  <w:bookmarkEnd w:id="1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Режиссура, арт-менеджмент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  <w:bookmarkEnd w:id="1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групп образовательных программ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  <w:bookmarkEnd w:id="1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  <w:bookmarkEnd w:id="12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1. Квоты</w:t>
            </w:r>
          </w:p>
          <w:bookmarkEnd w:id="130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  <w:bookmarkEnd w:id="13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2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  <w:bookmarkEnd w:id="13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0,2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  <w:bookmarkEnd w:id="13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  <w:bookmarkEnd w:id="13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  <w:bookmarkEnd w:id="13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  <w:bookmarkEnd w:id="13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3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  <w:bookmarkEnd w:id="13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2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  <w:bookmarkEnd w:id="13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Республики Казахстан, выслуживших установленный срок срочной воинской службы по призыву – 2,5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  <w:bookmarkEnd w:id="13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  <w:bookmarkEnd w:id="14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  <w:bookmarkEnd w:id="14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организациям высшего и (или) послевузовского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Заместителя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2026 года № 366-НҚ</w:t>
            </w:r>
          </w:p>
        </w:tc>
      </w:tr>
    </w:tbl>
    <w:bookmarkStart w:name="z25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потенциальных поставщиков услуг (организаций высшего и (или) послевузовского образования) по подготовке кадров с послевузовским образованием для размещения государственного образовательного заказа на подготовку кадров с послевузовским образованием (магистратура) на 2026-2027 учебный год по группам образовательных программ</w:t>
      </w:r>
    </w:p>
    <w:bookmarkEnd w:id="142"/>
    <w:bookmarkStart w:name="z26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послевузовским образованием (магистратура) в организациях образования в области культуры на 2026-2027 учебный год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Магистратура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Республиканское государственное учреждение "Казахская национальная академия искусств имени Темирбека Жургенова"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Традиционное музыкальное искусство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эстрады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Искусствоведение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Республиканское государственное учреждение "Казахский национальный университет искусств имени Күләш Байсейітовой"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музыки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эстрады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Искусствоведение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Республиканское государственное учреждение "Казахская национальная консерватория имени Курмангазы"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Музыковедение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 Республиканское государственное предприятие на праве хозяйственного ведения "Казахская национальная академия хореографии"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организациям высшего и (или) послевузовского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 Министра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2026 года № 366-НҚ</w:t>
            </w:r>
          </w:p>
        </w:tc>
      </w:tr>
    </w:tbl>
    <w:bookmarkStart w:name="z28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потенциальных поставщиков услуг (организаций высшего и (или) послевузовского образования) по подготовке кадров с послевузовским образованием для размещения государственного образовательного заказа на подготовку кадров с послевузовским образованием (докторантура) на 2026-2027 учебный год по группам образовательных программ</w:t>
      </w:r>
    </w:p>
    <w:bookmarkEnd w:id="144"/>
    <w:bookmarkStart w:name="z29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послевузовским образованием (докторантура) в организациях образования в области культуры на 2026-2027 учебный год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Докторантура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Республиканское государственное учреждение "Казахская национальная академия искусств имени Темирбека Жургенова"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Режиссура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Искусствоведение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Республиканское государственное учреждение "Казахский национальный университет искусств имени Күләш Байсейітовой"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музыки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Искусствоведение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Республиканское государственное учреждение "Казахская национальная консерватория имени Курмангазы"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Вокальное искусство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 Республиканское государственное предприятие на праве хозяйственного ведения "Казахская национальная академия хореографии"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Искусствоведение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организациям высшего и (или) послевузовского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Заместителя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 и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2026 года № 366-НҚ</w:t>
            </w:r>
          </w:p>
        </w:tc>
      </w:tr>
    </w:tbl>
    <w:bookmarkStart w:name="z31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технического и профессионального образования для размещения государственного образовательного заказа по специальностям на 2026-2027 учебный год на подготовку кадров с техническим и профессиональным, послесредним образованием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Заместителя Премьер-Министра - Министра культуры и информации РК от 17.08.2026 </w:t>
      </w:r>
      <w:r>
        <w:rPr>
          <w:rFonts w:ascii="Times New Roman"/>
          <w:b w:val="false"/>
          <w:i w:val="false"/>
          <w:color w:val="ff0000"/>
          <w:sz w:val="28"/>
        </w:rPr>
        <w:t>№ 392-НҚ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в организациях образования в области культуры на 2026-2027 учебный год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4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 и код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1. Колледж республиканского государственного учреждения 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"Казахский национальный университет искусств"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"Музыкальное образование"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4S01140201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"Учитель музыки дошкольного, начального и основного среднего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02110200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"Звукооператорское мастерство"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4S02110201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"Звукооператор"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"Графический и мультимедийный дизайн"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4S02110304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"Графический дизайнер"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"Живопись, скульптура и графика"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4S02130101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"Художник"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"Живопись, скульптура и графика"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4S02130102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"Художник-иллюстратор"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"Живопись, скульптура и графика"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4S02130103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"Художник-скульптор"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"Декоративно-прикладное искусство и народные промыслы" (по профилям)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4S02140104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"Художник декоративно-прикладного искусства"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 исполнительство" 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4S02150101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"Концертмейстер, преподаватель детской музыкальной школы"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 исполнительство" 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4S02150102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"Артист оркестра (дирижер), преподаватель детской музыкальной школы"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 исполнительство" 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"Артист оркестра народных инструментов (дирижер), преподаватель детской музыкальной школы"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 исполнительство" 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4S02150104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"Артист оркестра эстрадных инструментов (дирижер),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"Теория музыки"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4S02150201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"Музыковед,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"Вокальное искусство"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4S02150301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академического пения,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"Вокальное искусство"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4S02150302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традиционного пения,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"Вокальное искусство"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4S02150303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эстрадного пения,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"Хоровое дирижирование"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4S02150401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"Хормейстер, преподаватель"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"Актерское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4S02150501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драматического театра"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02150800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"Театрально-декорационное искусство"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4S02150805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"Художник-декоратор"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10150100 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"Туризм"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4S10150104 "Менеджер туризма"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2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1. Квоты</w:t>
            </w:r>
          </w:p>
          <w:bookmarkEnd w:id="207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0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из числа лиц с инвалидностью первой или второй группы, лиц с инвалидностью с детства, детей с инвалидностью – 10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2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ветеранов боевых действий на территории других государств, ветеранов, приравненных по льготам к ветеранам Великой Отечественной войны, – 0,5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2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казахской национальности, не являющихся гражданами Республики Казахстан, - 4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2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- 1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2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из семей, в которых воспитывается четыре и более несовершеннолетних детей,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2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из числа неполных семей, имеющих данный статус не менее трех лет,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2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из семей, воспитывающих детей с инвалидностью с детства, лиц с инвалидностью первой или второй группы,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2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Республики Казахстан, выслуживших установленный срок срочной воинской службы по призыву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2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2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2. Колледж республиканского государственного учреждения "Казахская национальная академия искусств имени Темирбека Жургенова"</w:t>
            </w:r>
          </w:p>
          <w:bookmarkEnd w:id="218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 "Актерское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4S02150502 "Артист музыкального театра"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 "Графический и мультимедийный дизайн"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4S02110304 "Графический дизайнер"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 "Дизайн интерьера"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4S02120103 "Дизайнер интерьера"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 "Дизайн одежды"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4S02120203 "Дизайнер одежды"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 "Живопись, скульптура и графика 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4S02130101 "Художник"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 "Живопись, скульптура и графика 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4S02130103 "Художник-скульптор"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 "Декоративно-прикладное искусство и народные промыслы (по профилю)"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4S02140104 "Художник декоративно-прикладного искусства"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1. Квоты</w:t>
            </w:r>
          </w:p>
          <w:bookmarkEnd w:id="227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из числа лиц с инвалидностью первой или второй группы, лиц с инвалидностью с детства, детей с инвалидностью – 10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2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ветеранов боевых действий на территории других государств, ветеранов, приравненных по льготам к ветеранам Великой Отечественной войны, – 0,5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2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казахской национальности, не являющихся гражданами Республики Казахстан, - 4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2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- 1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2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из семей, в которых воспитывается четыре и более несовершеннолетних детей,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2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из числа неполных семей, имеющих данный статус не менее трех лет,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2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из семей, воспитывающих детей с инвалидностью с детства, лиц с инвалидностью первой или второй группы,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2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Республики Казахстан, выслуживших установленный срок срочной воинской службы по призыву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2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2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3. Колледж республиканского государственного предприятия на праве хозяйственного ведения "Казахская национальная академия хореографии"</w:t>
            </w:r>
          </w:p>
          <w:bookmarkEnd w:id="238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 "Хореографическое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4S02150701 "Артист балета"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 "Хореографическое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4S02150702 "Артист ансамбля танца"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1. Квоты </w:t>
            </w:r>
          </w:p>
          <w:bookmarkEnd w:id="242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из числа лиц с инвалидностью первой или второй группы, лиц с инвалидностью с детства, детей с инвалидностью – 10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2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ветеранов боевых действий на территории других государств, ветеранов, приравненных по льготам к ветеранам Великой Отечественной войны, – 0,5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2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казахской национальности, не являющихся гражданами Республики Казахстан, - 4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2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- 1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2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из семей, в которых воспитывается четыре и более несовершеннолетних детей,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2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из числа неполных семей, имеющих данный статус не менее трех лет,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2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из семей, воспитывающих детей с инвалидностью с детства, лиц с инвалидностью первой или второй группы,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2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Республики Казахстан, выслуживших установленный срок срочной воинской службы по призыву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2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2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2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организациям технического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4. Республиканское государственное казенное предприятие "Республиканский эстрадно-цирковой колледж имени Жусипбека Елебекова"</w:t>
            </w:r>
          </w:p>
          <w:bookmarkEnd w:id="254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 исполнительство" 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"Артист оркестра народных инструментов (дирижер),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 исполнительство" 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4S02150104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оркестра эстрадных инструментов (дирижер),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"Вокальное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4S02150302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традиционного пения,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"Вокальное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4S02150303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эстрадного пения,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"Вокальное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4S02150304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"Артист хора"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"Хореографическое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4S02150702 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"Артист ансамбля танца"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"Актерское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4S02150503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"Артист театра кукол"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02150600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"Цирковое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4S02150601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цирка, преподаватель цирковых жанров"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1. Квоты</w:t>
            </w:r>
          </w:p>
          <w:bookmarkEnd w:id="280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из числа лиц с инвалидностью первой или второй группы, лиц с инвалидностью с детства, детей с инвалидностью – 10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2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ветеранов боевых действий на территории других государств, ветеранов, приравненных по льготам к ветеранам Великой Отечественной войны, – 0,5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2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казахской национальности, не являющихся гражданами Республики Казахстан, - 4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2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- 1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2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из семей, в которых воспитывается четыре и более несовершеннолетних детей,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28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из числа неполных семей, имеющих данный статус не менее трех лет,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2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из семей, воспитывающих детей с инвалидностью с детства, лиц с инвалидностью первой или второй группы,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2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Республики Казахстан, выслуживших установленный срок срочной воинской службы по призыву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2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2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5. Республиканское государственное казенное предприятие "Алматинский музыкальный колледж имени Петра Чайковского"</w:t>
            </w:r>
          </w:p>
          <w:bookmarkEnd w:id="291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"Инструментальное исполнительство"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4S02150101 "Концертмейстер,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02150100 "Инструментальное исполнительство" 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4S02150102 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"Артист оркестра (дирижер), преподаватель детской музыкальной школы"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02150100 "Инструментальное исполнительство 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 "Артист оркестра народных инструментов (дирижер),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"Инструментальное исполнительство"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4S02150104 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оркестра эстрадных инструментов (дирижер),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 "Хоровое дирижирование"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4S02150401 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"Хормейстер, преподаватель"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 "Теория музыки"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4S02150201 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"Музыковед,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"Вокальное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4S02150301 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"Артист академического пения,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"Вокальное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4S02150302 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традиционного пения,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"Вокальное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4S02150303 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эстрадного пения,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02110200 "Звукооператорское мастерство"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4S02110201 "Звукооператор"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3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1. Квоты </w:t>
            </w:r>
          </w:p>
          <w:bookmarkEnd w:id="314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3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из числа лиц с инвалидностью первой или второй группы, лиц с инвалидностью с детства, детей с инвалидностью – 10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3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ветеранов боевых действий на территории других государств, ветеранов, приравненных по льготам к ветеранам Великой Отечественной войны, – 0,5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3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казахской национальности, не являющихся гражданами Республики Казахстан, - 4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3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- 1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3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из семей, в которых воспитывается четыре и более несовершеннолетних детей,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3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из числа неполных семей, имеющих данный статус не менее трех лет,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3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из семей, воспитывающих детей с инвалидностью с детства, лиц с инвалидностью первой или второй группы,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3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Республики Казахстан, выслуживших установленный срок срочной воинской службы по призыву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3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3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6. Республиканское государственное казенное предприятие "Алматинский колледж декоративно-прикладного искусства имени Орала Тансыкбаева"</w:t>
            </w:r>
          </w:p>
          <w:bookmarkEnd w:id="325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02150800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"Театрально-декорационное искусство"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4S02150805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"Художник-декоратор"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 "Графический и мультимедийный дизайн"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4S02110304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"Графический дизайнер"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"Дизайн интерьера"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4S02120103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"Дизайнер интерьера"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"Дизайн одежды"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4S02120203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"Дизайнер одежды"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 "Живопись, скульптура и графика"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4S02130101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"Художник"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(станковая живопись)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 "Живопись, скульптура и графика"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4S02130103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"Художник-скульптор"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"Декоративно-прикладное искусство и народные промыслы" (по профилям)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4S02140104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"Художник декоративно-прикладного искусства"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3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1. Квоты</w:t>
            </w:r>
          </w:p>
          <w:bookmarkEnd w:id="345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3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из числа лиц с инвалидностью первой или второй группы, лиц с инвалидностью с детства, детей с инвалидностью – 10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3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ветеранов боевых действий на территории других государств, ветеранов, приравненных по льготам к ветеранам Великой Отечественной войны, – 0,5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3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казахской национальности, не являющихся гражданами Республики Казахстан, - 4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3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- 1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3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из семей, в которых воспитывается четыре и более несовершеннолетних детей,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3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из числа неполных семей, имеющих данный статус не менее трех лет,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3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из семей, воспитывающих детей с инвалидностью с детства, лиц с инвалидностью первой или второй группы,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3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Республики Казахстан, выслуживших установленный срок срочной воинской службы по призыву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3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3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7. Республиканское государственное казенное предприятие "Алматинское хореографическое училище имени Александра Селезнева"</w:t>
            </w:r>
          </w:p>
          <w:bookmarkEnd w:id="356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 и код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начальной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"Хореографическое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4S02150701 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балета"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"Хореографическое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4S02150702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"Артист ансамбля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1. Квоты</w:t>
            </w:r>
          </w:p>
          <w:bookmarkEnd w:id="366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3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из числа лиц с инвалидностью первой или второй группы, лиц с инвалидностью с детства, детей с инвалидностью – 10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3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ветеранов боевых действий на территории других государств, ветеранов, приравненных по льготам к ветеранам Великой Отечественной войны, – 0,5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3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казахской национальности, не являющихся гражданами Республики Казахстан, - 4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3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- 1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3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из семей, в которых воспитывается четыре и более несовершеннолетних детей,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3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из числа неполных семей, имеющих данный статус не менее трех лет,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3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из семей, воспитывающих детей с инвалидностью с детства, лиц с инвалидностью первой или второй группы,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3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Республики Казахстан, выслуживших установленный срок срочной воинской службы по призыву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3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3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3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3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по организациям технического и профессионального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