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f318" w14:textId="0a6f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культуры и информации Республики Казахстан от 20 октября 2025 года № 572-НҚ "Об утверждении перечня видов экономической деятельности, относящихся к креативной индустрий"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20 июля 2026 года № 351-НҚ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20 октября 2025 года № 572-НҚ "Об утверждении правил оказания Об утверждении перечня видов экономической деятельности, относящихся к креативной индустрий"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экономической деятельности, относящихся к креативной индустрий, утвержденных указанным приказом: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1-1, 1-2, 1-3, 1-4, 1-5 и 1-6, следующего содержания: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63.12.0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веб порталов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60.10.0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85.52.0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73.11.0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рекламных агентств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58.11.0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58.19.0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издательской деятельности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5-1 и 5-2,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59.13.0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распространению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59.14.0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показу кинофильмов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21-1,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печатного производства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22-1,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пробки, соломки и материалов для плетения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креативных индустрий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