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2def" w14:textId="15a2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религий и гражданского общества Республики Казахстан от 9 июня 2017 года № 89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30 июня 2026 года № 312-НҚ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09 июня 2017 года № 89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 (зарегистрирован в Реестре государственной регистрации нормативных правовых актов № 15432)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Местные исполнительные органы столицы, областей, городов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религиозной деятельности и религиозных объединениях" (далее – Закон) согласовывают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организациями.";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территориально-географические особенности столицы, областей, городов республиканского значения где располагается помещение;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религиозная ситуация в столице, области, городе республиканского значения;".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течение пяти рабочих дней со дня подписания приказа для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