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1223" w14:textId="f071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информации Республики Казахстан от 17 июня 2025 года № 279-НҚ "Об утверждении Перечня типовых документов, образующихся в деятельности государственных и негосударственных организаций, с указанием срока хранения"</w:t>
      </w:r>
    </w:p>
    <w:p>
      <w:pPr>
        <w:spacing w:after="0"/>
        <w:ind w:left="0"/>
        <w:jc w:val="both"/>
      </w:pPr>
      <w:r>
        <w:rPr>
          <w:rFonts w:ascii="Times New Roman"/>
          <w:b w:val="false"/>
          <w:i w:val="false"/>
          <w:color w:val="000000"/>
          <w:sz w:val="28"/>
        </w:rPr>
        <w:t>Приказ Заместителя Премьер-Министра - Министра культуры и информации Республики Казахстан от 25 июня 2026 года № 304-НҚ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информации Республики Казахстан от 17 июня 2025 года № 279-НҚ "Об утверждении Перечня типовых документов, образующихся в деятельности государственных и негосударственных организаций, с указанием срока хранения"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утвержденных указанным приказом:</w:t>
      </w:r>
    </w:p>
    <w:bookmarkEnd w:id="2"/>
    <w:bookmarkStart w:name="z8" w:id="3"/>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(законы, вносящие изменения и дополнения в Конституцию Республики Казахстан, конституционные законы, кодексы, консолидированные законы, законы, постановления Курултая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абзац первый и подпункт 1) строки, порядковый номер 15 изложить в следующей редакции:</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Протоколы, решения, рекомендации, заключения, стенограммы (аудиовизуальные записи) и документы к ним (справки, заключения, доклады и другие документы):</w:t>
            </w:r>
          </w:p>
          <w:bookmarkEnd w:id="8"/>
          <w:p>
            <w:pPr>
              <w:spacing w:after="20"/>
              <w:ind w:left="20"/>
              <w:jc w:val="both"/>
            </w:pPr>
            <w:r>
              <w:rPr>
                <w:rFonts w:ascii="Times New Roman"/>
                <w:b w:val="false"/>
                <w:i w:val="false"/>
                <w:color w:val="000000"/>
                <w:sz w:val="20"/>
              </w:rPr>
              <w:t>
1) заседаний, созываемых Президентом Республики Казахстан, Вице-Президентом Республики Казахстан, руководством Администрации Президента Республики Казахстан, заседаний консультативно-совещательных органов при Президенте Республики Казахстан, Вице-Президенте Республики Казахстан, Конституционного Суда Республики Казахстан, Совета Безопасности Республики Казахстан, Высшего Судебного Совета Республики Казахстан, Совета по управлению Национальным фондом Республики Казахстан, Қазақстан Халық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14" w:id="9"/>
    <w:p>
      <w:pPr>
        <w:spacing w:after="0"/>
        <w:ind w:left="0"/>
        <w:jc w:val="both"/>
      </w:pP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подпункт 7) строки, порядковый номер 15 изложить в следующей редакции:</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заседаний Республиканской бюджетной комиссии, бюджетных комиссий столицы, области, городов республиканского значения,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17" w:id="12"/>
    <w:p>
      <w:pPr>
        <w:spacing w:after="0"/>
        <w:ind w:left="0"/>
        <w:jc w:val="both"/>
      </w:pP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подпункты 8) и 9) строки, порядковый номер 15 изложить в следующей редакции:</w:t>
      </w:r>
    </w:p>
    <w:bookmarkEnd w:id="13"/>
    <w:bookmarkStart w:name="z19"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общих собраний акционеров, совета директоров акционерных обществ, учредителей (участников) хозяйственных товариществ;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комиссий, советов, коллегиальных, исполнительных и консультативно-совещательных органов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20" w:id="15"/>
    <w:p>
      <w:pPr>
        <w:spacing w:after="0"/>
        <w:ind w:left="0"/>
        <w:jc w:val="both"/>
      </w:pP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подпункт 13) строки, порядковый номер 15 изложить в следующей редакции:</w:t>
      </w:r>
    </w:p>
    <w:bookmarkEnd w:id="16"/>
    <w:bookmarkStart w:name="z22"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собраний (сходов) граждан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23" w:id="18"/>
    <w:p>
      <w:pPr>
        <w:spacing w:after="0"/>
        <w:ind w:left="0"/>
        <w:jc w:val="both"/>
      </w:pPr>
      <w:r>
        <w:rPr>
          <w:rFonts w:ascii="Times New Roman"/>
          <w:b w:val="false"/>
          <w:i w:val="false"/>
          <w:color w:val="000000"/>
          <w:sz w:val="28"/>
        </w:rPr>
        <w:t>
      ";</w:t>
      </w:r>
    </w:p>
    <w:bookmarkEnd w:id="18"/>
    <w:bookmarkStart w:name="z24" w:id="19"/>
    <w:p>
      <w:pPr>
        <w:spacing w:after="0"/>
        <w:ind w:left="0"/>
        <w:jc w:val="both"/>
      </w:pPr>
      <w:r>
        <w:rPr>
          <w:rFonts w:ascii="Times New Roman"/>
          <w:b w:val="false"/>
          <w:i w:val="false"/>
          <w:color w:val="000000"/>
          <w:sz w:val="28"/>
        </w:rPr>
        <w:t>
      строку, порядковый номер 29 изложить в следующей редакции:</w:t>
      </w:r>
    </w:p>
    <w:bookmarkEnd w:id="19"/>
    <w:bookmarkStart w:name="z25"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Запросы депутатов Курултая Республики Казахстан, местных представительных органов и документы по их рассмотрению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26" w:id="21"/>
    <w:p>
      <w:pPr>
        <w:spacing w:after="0"/>
        <w:ind w:left="0"/>
        <w:jc w:val="both"/>
      </w:pP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строку, порядковый номер 32 изложить в следующей редакции:</w:t>
      </w:r>
    </w:p>
    <w:bookmarkEnd w:id="22"/>
    <w:bookmarkStart w:name="z2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учета приема физических лиц, представителей юридических лиц, регистрации и контроля исполнения обращений физических и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29" w:id="24"/>
    <w:p>
      <w:pPr>
        <w:spacing w:after="0"/>
        <w:ind w:left="0"/>
        <w:jc w:val="both"/>
      </w:pP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25"/>
    <w:bookmarkStart w:name="z31"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по основным направлениям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Хранятся в организации, исполняющей функцию ведения перечня.</w:t>
            </w:r>
          </w:p>
        </w:tc>
      </w:tr>
    </w:tbl>
    <w:bookmarkStart w:name="z32" w:id="27"/>
    <w:p>
      <w:pPr>
        <w:spacing w:after="0"/>
        <w:ind w:left="0"/>
        <w:jc w:val="both"/>
      </w:pP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подпункты 3) и 4) строки, порядковый номер 122 изложить в следующей редакции:</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ненормативных правовых актов (приказов и распоряжений) руководителя организации по личному составу (о приеме (назначении, зачислении на учебу), увольнении (отчислении), перемещении);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Хранятся в организации. Подлежат приему на постоянное государственное хранение, если используется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ненормативных правовых актов (приказов и распоряжений) руководителя организации по личному составу (командировках, отпусках, поощрении, повышении квалификации, наложении и снятии дисциплинарных взысканий, аттестации, получении образования, присвоении званий (чинов), изменении фамилий (отчеств), награждении, оплате труда, премировании, выплатах, пособиях);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строку, порядковый номер 133 изложить в следующей редакции:</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сопровождению, развитию баз данных цифровых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строку, порядковый номер 146 изложить в следующей редакции:</w:t>
      </w:r>
    </w:p>
    <w:bookmarkEnd w:id="34"/>
    <w:bookmarkStart w:name="z40"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выдачи архивных справок, копий архивных документов, выписок из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41" w:id="36"/>
    <w:p>
      <w:pPr>
        <w:spacing w:after="0"/>
        <w:ind w:left="0"/>
        <w:jc w:val="both"/>
      </w:pP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строку, порядковый номер 157 изложить в следующей редакции:</w:t>
      </w:r>
    </w:p>
    <w:bookmarkEnd w:id="37"/>
    <w:bookmarkStart w:name="z43"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социально-экономического развития Республики Казахстан, столицы, областей, городов республиканского значения, планы развития национальных компаний и республиканских государственных предприятий и акционерных обществ с участием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44" w:id="39"/>
    <w:p>
      <w:pPr>
        <w:spacing w:after="0"/>
        <w:ind w:left="0"/>
        <w:jc w:val="both"/>
      </w:pPr>
      <w:r>
        <w:rPr>
          <w:rFonts w:ascii="Times New Roman"/>
          <w:b w:val="false"/>
          <w:i w:val="false"/>
          <w:color w:val="000000"/>
          <w:sz w:val="28"/>
        </w:rPr>
        <w:t>
      ";</w:t>
      </w:r>
    </w:p>
    <w:bookmarkEnd w:id="39"/>
    <w:bookmarkStart w:name="z45" w:id="40"/>
    <w:p>
      <w:pPr>
        <w:spacing w:after="0"/>
        <w:ind w:left="0"/>
        <w:jc w:val="both"/>
      </w:pPr>
      <w:r>
        <w:rPr>
          <w:rFonts w:ascii="Times New Roman"/>
          <w:b w:val="false"/>
          <w:i w:val="false"/>
          <w:color w:val="000000"/>
          <w:sz w:val="28"/>
        </w:rPr>
        <w:t>
      абзац первый и подпункт 1) строки, порядковый номер 158 изложить в следующей редакции:</w:t>
      </w:r>
    </w:p>
    <w:bookmarkEnd w:id="40"/>
    <w:bookmarkStart w:name="z46"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Проекты планов социально-экономического развития Республики Казахстан, столицы, областей, городов республиканского значения, проекты планов развития национальных компаний, республиканских государственных предприятий и акционерных обществ с участием государства:</w:t>
            </w:r>
          </w:p>
          <w:bookmarkEnd w:id="42"/>
          <w:p>
            <w:pPr>
              <w:spacing w:after="20"/>
              <w:ind w:left="20"/>
              <w:jc w:val="both"/>
            </w:pPr>
            <w:r>
              <w:rPr>
                <w:rFonts w:ascii="Times New Roman"/>
                <w:b w:val="false"/>
                <w:i w:val="false"/>
                <w:color w:val="000000"/>
                <w:sz w:val="20"/>
              </w:rPr>
              <w:t>
1) по месту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48" w:id="43"/>
    <w:p>
      <w:pPr>
        <w:spacing w:after="0"/>
        <w:ind w:left="0"/>
        <w:jc w:val="both"/>
      </w:pPr>
      <w:r>
        <w:rPr>
          <w:rFonts w:ascii="Times New Roman"/>
          <w:b w:val="false"/>
          <w:i w:val="false"/>
          <w:color w:val="000000"/>
          <w:sz w:val="28"/>
        </w:rPr>
        <w:t>
      ";</w:t>
      </w:r>
    </w:p>
    <w:bookmarkEnd w:id="43"/>
    <w:bookmarkStart w:name="z49" w:id="44"/>
    <w:p>
      <w:pPr>
        <w:spacing w:after="0"/>
        <w:ind w:left="0"/>
        <w:jc w:val="both"/>
      </w:pPr>
      <w:r>
        <w:rPr>
          <w:rFonts w:ascii="Times New Roman"/>
          <w:b w:val="false"/>
          <w:i w:val="false"/>
          <w:color w:val="000000"/>
          <w:sz w:val="28"/>
        </w:rPr>
        <w:t>
      строку, порядковый номер 159 изложить в следующей редакции:</w:t>
      </w:r>
    </w:p>
    <w:bookmarkEnd w:id="44"/>
    <w:bookmarkStart w:name="z50"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корректировке и выполнению стратегических, операционных планов социально-экономического развития Республики Казахстан, столицы, областей, городов республиканского значения, планов развития национальных компаний, республиканских государственных предприятий и акционерных обществ с участием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51" w:id="46"/>
    <w:p>
      <w:pPr>
        <w:spacing w:after="0"/>
        <w:ind w:left="0"/>
        <w:jc w:val="both"/>
      </w:pPr>
      <w:r>
        <w:rPr>
          <w:rFonts w:ascii="Times New Roman"/>
          <w:b w:val="false"/>
          <w:i w:val="false"/>
          <w:color w:val="000000"/>
          <w:sz w:val="28"/>
        </w:rPr>
        <w:t>
      ";</w:t>
      </w:r>
    </w:p>
    <w:bookmarkEnd w:id="46"/>
    <w:bookmarkStart w:name="z52" w:id="47"/>
    <w:p>
      <w:pPr>
        <w:spacing w:after="0"/>
        <w:ind w:left="0"/>
        <w:jc w:val="both"/>
      </w:pPr>
      <w:r>
        <w:rPr>
          <w:rFonts w:ascii="Times New Roman"/>
          <w:b w:val="false"/>
          <w:i w:val="false"/>
          <w:color w:val="000000"/>
          <w:sz w:val="28"/>
        </w:rPr>
        <w:t>
      строку, порядковый номер 181 изложить в следующей редакции:</w:t>
      </w:r>
    </w:p>
    <w:bookmarkEnd w:id="47"/>
    <w:bookmarkStart w:name="z53"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иностранными юридическими лицами о тарифах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54" w:id="49"/>
    <w:p>
      <w:pPr>
        <w:spacing w:after="0"/>
        <w:ind w:left="0"/>
        <w:jc w:val="both"/>
      </w:pPr>
      <w:r>
        <w:rPr>
          <w:rFonts w:ascii="Times New Roman"/>
          <w:b w:val="false"/>
          <w:i w:val="false"/>
          <w:color w:val="000000"/>
          <w:sz w:val="28"/>
        </w:rPr>
        <w:t>
      ";</w:t>
      </w:r>
    </w:p>
    <w:bookmarkEnd w:id="49"/>
    <w:bookmarkStart w:name="z55" w:id="50"/>
    <w:p>
      <w:pPr>
        <w:spacing w:after="0"/>
        <w:ind w:left="0"/>
        <w:jc w:val="both"/>
      </w:pPr>
      <w:r>
        <w:rPr>
          <w:rFonts w:ascii="Times New Roman"/>
          <w:b w:val="false"/>
          <w:i w:val="false"/>
          <w:color w:val="000000"/>
          <w:sz w:val="28"/>
        </w:rPr>
        <w:t>
      строку, порядковый номер 187 изложить в следующей редакции:</w:t>
      </w:r>
    </w:p>
    <w:bookmarkEnd w:id="50"/>
    <w:bookmarkStart w:name="z56"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запрос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57" w:id="52"/>
    <w:p>
      <w:pPr>
        <w:spacing w:after="0"/>
        <w:ind w:left="0"/>
        <w:jc w:val="both"/>
      </w:pPr>
      <w:r>
        <w:rPr>
          <w:rFonts w:ascii="Times New Roman"/>
          <w:b w:val="false"/>
          <w:i w:val="false"/>
          <w:color w:val="000000"/>
          <w:sz w:val="28"/>
        </w:rPr>
        <w:t>
      ";</w:t>
      </w:r>
    </w:p>
    <w:bookmarkEnd w:id="52"/>
    <w:bookmarkStart w:name="z58" w:id="53"/>
    <w:p>
      <w:pPr>
        <w:spacing w:after="0"/>
        <w:ind w:left="0"/>
        <w:jc w:val="both"/>
      </w:pPr>
      <w:r>
        <w:rPr>
          <w:rFonts w:ascii="Times New Roman"/>
          <w:b w:val="false"/>
          <w:i w:val="false"/>
          <w:color w:val="000000"/>
          <w:sz w:val="28"/>
        </w:rPr>
        <w:t>
      строку, порядковый номер 391 изложить в следующей редакции:</w:t>
      </w:r>
    </w:p>
    <w:bookmarkEnd w:id="53"/>
    <w:bookmarkStart w:name="z59"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договоров об аренде зданий, помещений,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55"/>
          <w:p>
            <w:pPr>
              <w:spacing w:after="20"/>
              <w:ind w:left="20"/>
              <w:jc w:val="both"/>
            </w:pPr>
            <w:r>
              <w:rPr>
                <w:rFonts w:ascii="Times New Roman"/>
                <w:b w:val="false"/>
                <w:i w:val="false"/>
                <w:color w:val="000000"/>
                <w:sz w:val="20"/>
              </w:rPr>
              <w:t>
При наличии соответствующих цифровых систем.</w:t>
            </w:r>
          </w:p>
        </w:tc>
      </w:tr>
    </w:tbl>
    <w:bookmarkStart w:name="z61" w:id="56"/>
    <w:p>
      <w:pPr>
        <w:spacing w:after="0"/>
        <w:ind w:left="0"/>
        <w:jc w:val="both"/>
      </w:pPr>
      <w:r>
        <w:rPr>
          <w:rFonts w:ascii="Times New Roman"/>
          <w:b w:val="false"/>
          <w:i w:val="false"/>
          <w:color w:val="000000"/>
          <w:sz w:val="28"/>
        </w:rPr>
        <w:t>
      ";</w:t>
      </w:r>
    </w:p>
    <w:bookmarkEnd w:id="56"/>
    <w:bookmarkStart w:name="z62" w:id="57"/>
    <w:p>
      <w:pPr>
        <w:spacing w:after="0"/>
        <w:ind w:left="0"/>
        <w:jc w:val="both"/>
      </w:pPr>
      <w:r>
        <w:rPr>
          <w:rFonts w:ascii="Times New Roman"/>
          <w:b w:val="false"/>
          <w:i w:val="false"/>
          <w:color w:val="000000"/>
          <w:sz w:val="28"/>
        </w:rPr>
        <w:t>
      абзац первый и подпункт 1) строки, порядковый номер 439 изложить в следующей редакции:</w:t>
      </w:r>
    </w:p>
    <w:bookmarkEnd w:id="57"/>
    <w:bookmarkStart w:name="z63"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Журналы, книги учета (цифровые базы данных):</w:t>
            </w:r>
          </w:p>
          <w:bookmarkEnd w:id="59"/>
          <w:p>
            <w:pPr>
              <w:spacing w:after="20"/>
              <w:ind w:left="20"/>
              <w:jc w:val="both"/>
            </w:pPr>
            <w:r>
              <w:rPr>
                <w:rFonts w:ascii="Times New Roman"/>
                <w:b w:val="false"/>
                <w:i w:val="false"/>
                <w:color w:val="000000"/>
                <w:sz w:val="20"/>
              </w:rPr>
              <w:t>
1) профилактических работ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При наличии соответствующих баз данных.</w:t>
            </w:r>
          </w:p>
        </w:tc>
      </w:tr>
    </w:tbl>
    <w:bookmarkStart w:name="z65" w:id="60"/>
    <w:p>
      <w:pPr>
        <w:spacing w:after="0"/>
        <w:ind w:left="0"/>
        <w:jc w:val="both"/>
      </w:pPr>
      <w:r>
        <w:rPr>
          <w:rFonts w:ascii="Times New Roman"/>
          <w:b w:val="false"/>
          <w:i w:val="false"/>
          <w:color w:val="000000"/>
          <w:sz w:val="28"/>
        </w:rPr>
        <w:t>
      ";</w:t>
      </w:r>
    </w:p>
    <w:bookmarkEnd w:id="60"/>
    <w:bookmarkStart w:name="z66" w:id="61"/>
    <w:p>
      <w:pPr>
        <w:spacing w:after="0"/>
        <w:ind w:left="0"/>
        <w:jc w:val="both"/>
      </w:pPr>
      <w:r>
        <w:rPr>
          <w:rFonts w:ascii="Times New Roman"/>
          <w:b w:val="false"/>
          <w:i w:val="false"/>
          <w:color w:val="000000"/>
          <w:sz w:val="28"/>
        </w:rPr>
        <w:t>
      строку, порядковый номер 452 изложить в следующей редакции:</w:t>
      </w:r>
    </w:p>
    <w:bookmarkEnd w:id="61"/>
    <w:bookmarkStart w:name="z67"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представлении квоты вакантных рабочих мест для слабозащищенных категорий граждан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68" w:id="63"/>
    <w:p>
      <w:pPr>
        <w:spacing w:after="0"/>
        <w:ind w:left="0"/>
        <w:jc w:val="both"/>
      </w:pPr>
      <w:r>
        <w:rPr>
          <w:rFonts w:ascii="Times New Roman"/>
          <w:b w:val="false"/>
          <w:i w:val="false"/>
          <w:color w:val="000000"/>
          <w:sz w:val="28"/>
        </w:rPr>
        <w:t>
      ";</w:t>
      </w:r>
    </w:p>
    <w:bookmarkEnd w:id="63"/>
    <w:bookmarkStart w:name="z69" w:id="64"/>
    <w:p>
      <w:pPr>
        <w:spacing w:after="0"/>
        <w:ind w:left="0"/>
        <w:jc w:val="both"/>
      </w:pPr>
      <w:r>
        <w:rPr>
          <w:rFonts w:ascii="Times New Roman"/>
          <w:b w:val="false"/>
          <w:i w:val="false"/>
          <w:color w:val="000000"/>
          <w:sz w:val="28"/>
        </w:rPr>
        <w:t>
      строку, порядковый номер 461 изложить в следующей редакции:</w:t>
      </w:r>
    </w:p>
    <w:bookmarkEnd w:id="64"/>
    <w:bookmarkStart w:name="z70"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договоры, контракты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71" w:id="66"/>
    <w:p>
      <w:pPr>
        <w:spacing w:after="0"/>
        <w:ind w:left="0"/>
        <w:jc w:val="both"/>
      </w:pPr>
      <w:r>
        <w:rPr>
          <w:rFonts w:ascii="Times New Roman"/>
          <w:b w:val="false"/>
          <w:i w:val="false"/>
          <w:color w:val="000000"/>
          <w:sz w:val="28"/>
        </w:rPr>
        <w:t>
      ";</w:t>
      </w:r>
    </w:p>
    <w:bookmarkEnd w:id="66"/>
    <w:bookmarkStart w:name="z72" w:id="67"/>
    <w:p>
      <w:pPr>
        <w:spacing w:after="0"/>
        <w:ind w:left="0"/>
        <w:jc w:val="both"/>
      </w:pPr>
      <w:r>
        <w:rPr>
          <w:rFonts w:ascii="Times New Roman"/>
          <w:b w:val="false"/>
          <w:i w:val="false"/>
          <w:color w:val="000000"/>
          <w:sz w:val="28"/>
        </w:rPr>
        <w:t>
      подпункт 2) строки, порядковый номер 462 изложить в следующей редакции:</w:t>
      </w:r>
    </w:p>
    <w:bookmarkEnd w:id="67"/>
    <w:bookmarkStart w:name="z73"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руководителей организаций столицы, областей, городов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74" w:id="69"/>
    <w:p>
      <w:pPr>
        <w:spacing w:after="0"/>
        <w:ind w:left="0"/>
        <w:jc w:val="both"/>
      </w:pPr>
      <w:r>
        <w:rPr>
          <w:rFonts w:ascii="Times New Roman"/>
          <w:b w:val="false"/>
          <w:i w:val="false"/>
          <w:color w:val="000000"/>
          <w:sz w:val="28"/>
        </w:rPr>
        <w:t>
      ";</w:t>
      </w:r>
    </w:p>
    <w:bookmarkEnd w:id="69"/>
    <w:bookmarkStart w:name="z75" w:id="70"/>
    <w:p>
      <w:pPr>
        <w:spacing w:after="0"/>
        <w:ind w:left="0"/>
        <w:jc w:val="both"/>
      </w:pPr>
      <w:r>
        <w:rPr>
          <w:rFonts w:ascii="Times New Roman"/>
          <w:b w:val="false"/>
          <w:i w:val="false"/>
          <w:color w:val="000000"/>
          <w:sz w:val="28"/>
        </w:rPr>
        <w:t>
      абзац первый и подпункт 1) строки, порядковый номер 478 изложить в следующей редакции:</w:t>
      </w:r>
    </w:p>
    <w:bookmarkEnd w:id="70"/>
    <w:bookmarkStart w:name="z76"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Списки (цифровые базы данных):</w:t>
            </w:r>
          </w:p>
          <w:bookmarkEnd w:id="72"/>
          <w:p>
            <w:pPr>
              <w:spacing w:after="20"/>
              <w:ind w:left="20"/>
              <w:jc w:val="both"/>
            </w:pPr>
            <w:r>
              <w:rPr>
                <w:rFonts w:ascii="Times New Roman"/>
                <w:b w:val="false"/>
                <w:i w:val="false"/>
                <w:color w:val="000000"/>
                <w:sz w:val="20"/>
              </w:rPr>
              <w:t>
1) инженерно-технических работников с высшим и средним специальным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78" w:id="73"/>
    <w:p>
      <w:pPr>
        <w:spacing w:after="0"/>
        <w:ind w:left="0"/>
        <w:jc w:val="both"/>
      </w:pPr>
      <w:r>
        <w:rPr>
          <w:rFonts w:ascii="Times New Roman"/>
          <w:b w:val="false"/>
          <w:i w:val="false"/>
          <w:color w:val="000000"/>
          <w:sz w:val="28"/>
        </w:rPr>
        <w:t>
      ";</w:t>
      </w:r>
    </w:p>
    <w:bookmarkEnd w:id="73"/>
    <w:bookmarkStart w:name="z79" w:id="74"/>
    <w:p>
      <w:pPr>
        <w:spacing w:after="0"/>
        <w:ind w:left="0"/>
        <w:jc w:val="both"/>
      </w:pPr>
      <w:r>
        <w:rPr>
          <w:rFonts w:ascii="Times New Roman"/>
          <w:b w:val="false"/>
          <w:i w:val="false"/>
          <w:color w:val="000000"/>
          <w:sz w:val="28"/>
        </w:rPr>
        <w:t>
      строки, порядковые номера 479 и 480 изложить в следующей редакции:</w:t>
      </w:r>
    </w:p>
    <w:bookmarkEnd w:id="74"/>
    <w:bookmarkStart w:name="z80"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 оформлению и получению иностранных виз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призыва и отсрочек от призыва военнообязанных, по вопросам военного учета с органами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81" w:id="76"/>
    <w:p>
      <w:pPr>
        <w:spacing w:after="0"/>
        <w:ind w:left="0"/>
        <w:jc w:val="both"/>
      </w:pPr>
      <w:r>
        <w:rPr>
          <w:rFonts w:ascii="Times New Roman"/>
          <w:b w:val="false"/>
          <w:i w:val="false"/>
          <w:color w:val="000000"/>
          <w:sz w:val="28"/>
        </w:rPr>
        <w:t>
      ";</w:t>
      </w:r>
    </w:p>
    <w:bookmarkEnd w:id="76"/>
    <w:bookmarkStart w:name="z82" w:id="77"/>
    <w:p>
      <w:pPr>
        <w:spacing w:after="0"/>
        <w:ind w:left="0"/>
        <w:jc w:val="both"/>
      </w:pPr>
      <w:r>
        <w:rPr>
          <w:rFonts w:ascii="Times New Roman"/>
          <w:b w:val="false"/>
          <w:i w:val="false"/>
          <w:color w:val="000000"/>
          <w:sz w:val="28"/>
        </w:rPr>
        <w:t>
      строку, порядковый номер 482 изложить в следующей редакции:</w:t>
      </w:r>
    </w:p>
    <w:bookmarkEnd w:id="77"/>
    <w:bookmarkStart w:name="z83"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проверок состояния воинского учета и бронирования граждан Республики Казахстан, пребывающих в запасе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84" w:id="79"/>
    <w:p>
      <w:pPr>
        <w:spacing w:after="0"/>
        <w:ind w:left="0"/>
        <w:jc w:val="both"/>
      </w:pPr>
      <w:r>
        <w:rPr>
          <w:rFonts w:ascii="Times New Roman"/>
          <w:b w:val="false"/>
          <w:i w:val="false"/>
          <w:color w:val="000000"/>
          <w:sz w:val="28"/>
        </w:rPr>
        <w:t>
      ";</w:t>
      </w:r>
    </w:p>
    <w:bookmarkEnd w:id="79"/>
    <w:bookmarkStart w:name="z85" w:id="80"/>
    <w:p>
      <w:pPr>
        <w:spacing w:after="0"/>
        <w:ind w:left="0"/>
        <w:jc w:val="both"/>
      </w:pPr>
      <w:r>
        <w:rPr>
          <w:rFonts w:ascii="Times New Roman"/>
          <w:b w:val="false"/>
          <w:i w:val="false"/>
          <w:color w:val="000000"/>
          <w:sz w:val="28"/>
        </w:rPr>
        <w:t>
      строку, порядковый номер 485 изложить в следующей редакции:</w:t>
      </w:r>
    </w:p>
    <w:bookmarkEnd w:id="80"/>
    <w:bookmarkStart w:name="z86"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учета (цифровые базы данных): 1) приема, перемещения (перевода), увольнения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личных дел, личных карточек, трудовых договоров (контрактов), трудовых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(учета движения) трудовых книжек и вкладышей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выдачи справок о заработной плате, стаже, месте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 подлежащих воинскому учету;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регистрации прибытия и выезда работников и членов их семей, направленных в заграничные представительства и учреждения Республики Казахстан, международные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87" w:id="82"/>
    <w:p>
      <w:pPr>
        <w:spacing w:after="0"/>
        <w:ind w:left="0"/>
        <w:jc w:val="both"/>
      </w:pPr>
      <w:r>
        <w:rPr>
          <w:rFonts w:ascii="Times New Roman"/>
          <w:b w:val="false"/>
          <w:i w:val="false"/>
          <w:color w:val="000000"/>
          <w:sz w:val="28"/>
        </w:rPr>
        <w:t>
      ";</w:t>
      </w:r>
    </w:p>
    <w:bookmarkEnd w:id="82"/>
    <w:bookmarkStart w:name="z88" w:id="83"/>
    <w:p>
      <w:pPr>
        <w:spacing w:after="0"/>
        <w:ind w:left="0"/>
        <w:jc w:val="both"/>
      </w:pPr>
      <w:r>
        <w:rPr>
          <w:rFonts w:ascii="Times New Roman"/>
          <w:b w:val="false"/>
          <w:i w:val="false"/>
          <w:color w:val="000000"/>
          <w:sz w:val="28"/>
        </w:rPr>
        <w:t>
      строку, порядковый номер 498 изложить в следующей редакции:</w:t>
      </w:r>
    </w:p>
    <w:bookmarkEnd w:id="83"/>
    <w:bookmarkStart w:name="z89"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и контрольные работы слушателей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90" w:id="85"/>
    <w:p>
      <w:pPr>
        <w:spacing w:after="0"/>
        <w:ind w:left="0"/>
        <w:jc w:val="both"/>
      </w:pPr>
      <w:r>
        <w:rPr>
          <w:rFonts w:ascii="Times New Roman"/>
          <w:b w:val="false"/>
          <w:i w:val="false"/>
          <w:color w:val="000000"/>
          <w:sz w:val="28"/>
        </w:rPr>
        <w:t>
      ";</w:t>
      </w:r>
    </w:p>
    <w:bookmarkEnd w:id="85"/>
    <w:bookmarkStart w:name="z91" w:id="86"/>
    <w:p>
      <w:pPr>
        <w:spacing w:after="0"/>
        <w:ind w:left="0"/>
        <w:jc w:val="both"/>
      </w:pPr>
      <w:r>
        <w:rPr>
          <w:rFonts w:ascii="Times New Roman"/>
          <w:b w:val="false"/>
          <w:i w:val="false"/>
          <w:color w:val="000000"/>
          <w:sz w:val="28"/>
        </w:rPr>
        <w:t>
      строку, порядковый номер 503 изложить в следующей редакции:</w:t>
      </w:r>
    </w:p>
    <w:bookmarkEnd w:id="86"/>
    <w:bookmarkStart w:name="z92"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(цифровые базы данных) учета посещения занятий слушателями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93" w:id="88"/>
    <w:p>
      <w:pPr>
        <w:spacing w:after="0"/>
        <w:ind w:left="0"/>
        <w:jc w:val="both"/>
      </w:pPr>
      <w:r>
        <w:rPr>
          <w:rFonts w:ascii="Times New Roman"/>
          <w:b w:val="false"/>
          <w:i w:val="false"/>
          <w:color w:val="000000"/>
          <w:sz w:val="28"/>
        </w:rPr>
        <w:t>
      ";</w:t>
      </w:r>
    </w:p>
    <w:bookmarkEnd w:id="88"/>
    <w:bookmarkStart w:name="z94" w:id="89"/>
    <w:p>
      <w:pPr>
        <w:spacing w:after="0"/>
        <w:ind w:left="0"/>
        <w:jc w:val="both"/>
      </w:pPr>
      <w:r>
        <w:rPr>
          <w:rFonts w:ascii="Times New Roman"/>
          <w:b w:val="false"/>
          <w:i w:val="false"/>
          <w:color w:val="000000"/>
          <w:sz w:val="28"/>
        </w:rPr>
        <w:t>
      строку, порядковый номер 514 изложить в следующей редакции:</w:t>
      </w:r>
    </w:p>
    <w:bookmarkEnd w:id="89"/>
    <w:bookmarkStart w:name="z95"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выдачи государственных и ведомственных наград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96" w:id="91"/>
    <w:p>
      <w:pPr>
        <w:spacing w:after="0"/>
        <w:ind w:left="0"/>
        <w:jc w:val="both"/>
      </w:pPr>
      <w:r>
        <w:rPr>
          <w:rFonts w:ascii="Times New Roman"/>
          <w:b w:val="false"/>
          <w:i w:val="false"/>
          <w:color w:val="000000"/>
          <w:sz w:val="28"/>
        </w:rPr>
        <w:t>
      ";</w:t>
      </w:r>
    </w:p>
    <w:bookmarkEnd w:id="91"/>
    <w:bookmarkStart w:name="z97" w:id="92"/>
    <w:p>
      <w:pPr>
        <w:spacing w:after="0"/>
        <w:ind w:left="0"/>
        <w:jc w:val="both"/>
      </w:pPr>
      <w:r>
        <w:rPr>
          <w:rFonts w:ascii="Times New Roman"/>
          <w:b w:val="false"/>
          <w:i w:val="false"/>
          <w:color w:val="000000"/>
          <w:sz w:val="28"/>
        </w:rPr>
        <w:t>
      строку, порядковый номер 517 изложить в следующей редакции:</w:t>
      </w:r>
    </w:p>
    <w:bookmarkEnd w:id="92"/>
    <w:bookmarkStart w:name="z98"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выдачи дубликатов документов к утраченным государственным и ведомственным наградам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99" w:id="94"/>
    <w:p>
      <w:pPr>
        <w:spacing w:after="0"/>
        <w:ind w:left="0"/>
        <w:jc w:val="both"/>
      </w:pPr>
      <w:r>
        <w:rPr>
          <w:rFonts w:ascii="Times New Roman"/>
          <w:b w:val="false"/>
          <w:i w:val="false"/>
          <w:color w:val="000000"/>
          <w:sz w:val="28"/>
        </w:rPr>
        <w:t>
      ";</w:t>
      </w:r>
    </w:p>
    <w:bookmarkEnd w:id="94"/>
    <w:bookmarkStart w:name="z100" w:id="95"/>
    <w:p>
      <w:pPr>
        <w:spacing w:after="0"/>
        <w:ind w:left="0"/>
        <w:jc w:val="both"/>
      </w:pPr>
      <w:r>
        <w:rPr>
          <w:rFonts w:ascii="Times New Roman"/>
          <w:b w:val="false"/>
          <w:i w:val="false"/>
          <w:color w:val="000000"/>
          <w:sz w:val="28"/>
        </w:rPr>
        <w:t>
      строку, порядковый номер 532 изложить в следующей редакции:</w:t>
      </w:r>
    </w:p>
    <w:bookmarkEnd w:id="95"/>
    <w:bookmarkStart w:name="z101"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перерегистрации и уничтожению, а также журналы (цифровые базы данных) учета выдачи дипломатических и служебных паспортов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102" w:id="97"/>
    <w:p>
      <w:pPr>
        <w:spacing w:after="0"/>
        <w:ind w:left="0"/>
        <w:jc w:val="both"/>
      </w:pPr>
      <w:r>
        <w:rPr>
          <w:rFonts w:ascii="Times New Roman"/>
          <w:b w:val="false"/>
          <w:i w:val="false"/>
          <w:color w:val="000000"/>
          <w:sz w:val="28"/>
        </w:rPr>
        <w:t>
      ";</w:t>
      </w:r>
    </w:p>
    <w:bookmarkEnd w:id="97"/>
    <w:bookmarkStart w:name="z103" w:id="98"/>
    <w:p>
      <w:pPr>
        <w:spacing w:after="0"/>
        <w:ind w:left="0"/>
        <w:jc w:val="both"/>
      </w:pPr>
      <w:r>
        <w:rPr>
          <w:rFonts w:ascii="Times New Roman"/>
          <w:b w:val="false"/>
          <w:i w:val="false"/>
          <w:color w:val="000000"/>
          <w:sz w:val="28"/>
        </w:rPr>
        <w:t>
      строку, порядковый номер 534 изложить в следующей редакции:</w:t>
      </w:r>
    </w:p>
    <w:bookmarkEnd w:id="98"/>
    <w:bookmarkStart w:name="z104"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регистрации выдачи виз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05" w:id="100"/>
    <w:p>
      <w:pPr>
        <w:spacing w:after="0"/>
        <w:ind w:left="0"/>
        <w:jc w:val="both"/>
      </w:pPr>
      <w:r>
        <w:rPr>
          <w:rFonts w:ascii="Times New Roman"/>
          <w:b w:val="false"/>
          <w:i w:val="false"/>
          <w:color w:val="000000"/>
          <w:sz w:val="28"/>
        </w:rPr>
        <w:t>
      ";</w:t>
      </w:r>
    </w:p>
    <w:bookmarkEnd w:id="100"/>
    <w:bookmarkStart w:name="z106" w:id="101"/>
    <w:p>
      <w:pPr>
        <w:spacing w:after="0"/>
        <w:ind w:left="0"/>
        <w:jc w:val="both"/>
      </w:pPr>
      <w:r>
        <w:rPr>
          <w:rFonts w:ascii="Times New Roman"/>
          <w:b w:val="false"/>
          <w:i w:val="false"/>
          <w:color w:val="000000"/>
          <w:sz w:val="28"/>
        </w:rPr>
        <w:t>
      строку, порядковый номер 539 изложить в следующей редакции:</w:t>
      </w:r>
    </w:p>
    <w:bookmarkEnd w:id="101"/>
    <w:bookmarkStart w:name="z107"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карточки учета посещений организации представителями международных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08" w:id="103"/>
    <w:p>
      <w:pPr>
        <w:spacing w:after="0"/>
        <w:ind w:left="0"/>
        <w:jc w:val="both"/>
      </w:pPr>
      <w:r>
        <w:rPr>
          <w:rFonts w:ascii="Times New Roman"/>
          <w:b w:val="false"/>
          <w:i w:val="false"/>
          <w:color w:val="000000"/>
          <w:sz w:val="28"/>
        </w:rPr>
        <w:t>
      ";</w:t>
      </w:r>
    </w:p>
    <w:bookmarkEnd w:id="103"/>
    <w:bookmarkStart w:name="z109" w:id="104"/>
    <w:p>
      <w:pPr>
        <w:spacing w:after="0"/>
        <w:ind w:left="0"/>
        <w:jc w:val="both"/>
      </w:pPr>
      <w:r>
        <w:rPr>
          <w:rFonts w:ascii="Times New Roman"/>
          <w:b w:val="false"/>
          <w:i w:val="false"/>
          <w:color w:val="000000"/>
          <w:sz w:val="28"/>
        </w:rPr>
        <w:t>
      строку, порядковый номер 568 изложить в следующей редакции:</w:t>
      </w:r>
    </w:p>
    <w:bookmarkEnd w:id="104"/>
    <w:bookmarkStart w:name="z110"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проведения экскурсий по выставкам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11" w:id="106"/>
    <w:p>
      <w:pPr>
        <w:spacing w:after="0"/>
        <w:ind w:left="0"/>
        <w:jc w:val="both"/>
      </w:pPr>
      <w:r>
        <w:rPr>
          <w:rFonts w:ascii="Times New Roman"/>
          <w:b w:val="false"/>
          <w:i w:val="false"/>
          <w:color w:val="000000"/>
          <w:sz w:val="28"/>
        </w:rPr>
        <w:t>
      ";</w:t>
      </w:r>
    </w:p>
    <w:bookmarkEnd w:id="106"/>
    <w:bookmarkStart w:name="z112" w:id="107"/>
    <w:p>
      <w:pPr>
        <w:spacing w:after="0"/>
        <w:ind w:left="0"/>
        <w:jc w:val="both"/>
      </w:pPr>
      <w:r>
        <w:rPr>
          <w:rFonts w:ascii="Times New Roman"/>
          <w:b w:val="false"/>
          <w:i w:val="false"/>
          <w:color w:val="000000"/>
          <w:sz w:val="28"/>
        </w:rPr>
        <w:t>
      строку, порядковый номер 572 изложить в следующей редакции:</w:t>
      </w:r>
    </w:p>
    <w:bookmarkEnd w:id="107"/>
    <w:bookmarkStart w:name="z113"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развития цифровых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w:t>
            </w:r>
          </w:p>
        </w:tc>
      </w:tr>
    </w:tbl>
    <w:bookmarkStart w:name="z114" w:id="109"/>
    <w:p>
      <w:pPr>
        <w:spacing w:after="0"/>
        <w:ind w:left="0"/>
        <w:jc w:val="both"/>
      </w:pPr>
      <w:r>
        <w:rPr>
          <w:rFonts w:ascii="Times New Roman"/>
          <w:b w:val="false"/>
          <w:i w:val="false"/>
          <w:color w:val="000000"/>
          <w:sz w:val="28"/>
        </w:rPr>
        <w:t>
      ";</w:t>
      </w:r>
    </w:p>
    <w:bookmarkEnd w:id="109"/>
    <w:bookmarkStart w:name="z115" w:id="110"/>
    <w:p>
      <w:pPr>
        <w:spacing w:after="0"/>
        <w:ind w:left="0"/>
        <w:jc w:val="both"/>
      </w:pPr>
      <w:r>
        <w:rPr>
          <w:rFonts w:ascii="Times New Roman"/>
          <w:b w:val="false"/>
          <w:i w:val="false"/>
          <w:color w:val="000000"/>
          <w:sz w:val="28"/>
        </w:rPr>
        <w:t>
      строку, порядковый номер 585 изложить в следующей редакции:</w:t>
      </w:r>
    </w:p>
    <w:bookmarkEnd w:id="110"/>
    <w:bookmarkStart w:name="z116"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соответствия требованиям кибербезопасности цифровых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w:t>
            </w:r>
          </w:p>
        </w:tc>
      </w:tr>
    </w:tbl>
    <w:bookmarkStart w:name="z117" w:id="112"/>
    <w:p>
      <w:pPr>
        <w:spacing w:after="0"/>
        <w:ind w:left="0"/>
        <w:jc w:val="both"/>
      </w:pPr>
      <w:r>
        <w:rPr>
          <w:rFonts w:ascii="Times New Roman"/>
          <w:b w:val="false"/>
          <w:i w:val="false"/>
          <w:color w:val="000000"/>
          <w:sz w:val="28"/>
        </w:rPr>
        <w:t>
      ";</w:t>
      </w:r>
    </w:p>
    <w:bookmarkEnd w:id="112"/>
    <w:bookmarkStart w:name="z118" w:id="113"/>
    <w:p>
      <w:pPr>
        <w:spacing w:after="0"/>
        <w:ind w:left="0"/>
        <w:jc w:val="both"/>
      </w:pPr>
      <w:r>
        <w:rPr>
          <w:rFonts w:ascii="Times New Roman"/>
          <w:b w:val="false"/>
          <w:i w:val="false"/>
          <w:color w:val="000000"/>
          <w:sz w:val="28"/>
        </w:rPr>
        <w:t>
      абзац первый и подпункт 1) строки, порядковый номер 600 изложить в следующей редакции:</w:t>
      </w:r>
    </w:p>
    <w:bookmarkEnd w:id="113"/>
    <w:bookmarkStart w:name="z119"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5"/>
          <w:p>
            <w:pPr>
              <w:spacing w:after="20"/>
              <w:ind w:left="20"/>
              <w:jc w:val="both"/>
            </w:pPr>
            <w:r>
              <w:rPr>
                <w:rFonts w:ascii="Times New Roman"/>
                <w:b w:val="false"/>
                <w:i w:val="false"/>
                <w:color w:val="000000"/>
                <w:sz w:val="20"/>
              </w:rPr>
              <w:t>
Журналы (цифровые базы данных) регистрации:</w:t>
            </w:r>
          </w:p>
          <w:bookmarkEnd w:id="115"/>
          <w:p>
            <w:pPr>
              <w:spacing w:after="20"/>
              <w:ind w:left="20"/>
              <w:jc w:val="both"/>
            </w:pPr>
            <w:r>
              <w:rPr>
                <w:rFonts w:ascii="Times New Roman"/>
                <w:b w:val="false"/>
                <w:i w:val="false"/>
                <w:color w:val="000000"/>
                <w:sz w:val="20"/>
              </w:rPr>
              <w:t>
1) лиц, получивших конкурсную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21" w:id="116"/>
    <w:p>
      <w:pPr>
        <w:spacing w:after="0"/>
        <w:ind w:left="0"/>
        <w:jc w:val="both"/>
      </w:pPr>
      <w:r>
        <w:rPr>
          <w:rFonts w:ascii="Times New Roman"/>
          <w:b w:val="false"/>
          <w:i w:val="false"/>
          <w:color w:val="000000"/>
          <w:sz w:val="28"/>
        </w:rPr>
        <w:t>
      ";</w:t>
      </w:r>
    </w:p>
    <w:bookmarkEnd w:id="116"/>
    <w:bookmarkStart w:name="z122" w:id="117"/>
    <w:p>
      <w:pPr>
        <w:spacing w:after="0"/>
        <w:ind w:left="0"/>
        <w:jc w:val="both"/>
      </w:pPr>
      <w:r>
        <w:rPr>
          <w:rFonts w:ascii="Times New Roman"/>
          <w:b w:val="false"/>
          <w:i w:val="false"/>
          <w:color w:val="000000"/>
          <w:sz w:val="28"/>
        </w:rPr>
        <w:t>
      строку, порядковый номер 618 изложить в следующей редакции:</w:t>
      </w:r>
    </w:p>
    <w:bookmarkEnd w:id="117"/>
    <w:bookmarkStart w:name="z123"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регистрации потенциальных поставщиков в цифровой системе электронных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После истечения срока действия договора.</w:t>
            </w:r>
          </w:p>
        </w:tc>
      </w:tr>
    </w:tbl>
    <w:bookmarkStart w:name="z124" w:id="119"/>
    <w:p>
      <w:pPr>
        <w:spacing w:after="0"/>
        <w:ind w:left="0"/>
        <w:jc w:val="both"/>
      </w:pPr>
      <w:r>
        <w:rPr>
          <w:rFonts w:ascii="Times New Roman"/>
          <w:b w:val="false"/>
          <w:i w:val="false"/>
          <w:color w:val="000000"/>
          <w:sz w:val="28"/>
        </w:rPr>
        <w:t>
      ";</w:t>
      </w:r>
    </w:p>
    <w:bookmarkEnd w:id="119"/>
    <w:bookmarkStart w:name="z125" w:id="120"/>
    <w:p>
      <w:pPr>
        <w:spacing w:after="0"/>
        <w:ind w:left="0"/>
        <w:jc w:val="both"/>
      </w:pPr>
      <w:r>
        <w:rPr>
          <w:rFonts w:ascii="Times New Roman"/>
          <w:b w:val="false"/>
          <w:i w:val="false"/>
          <w:color w:val="000000"/>
          <w:sz w:val="28"/>
        </w:rPr>
        <w:t>
      строку, порядковый номер 625 изложить в следующей редакции:</w:t>
      </w:r>
    </w:p>
    <w:bookmarkEnd w:id="120"/>
    <w:bookmarkStart w:name="z126"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материалов (сырья), продукции и оборудования, отправляемых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27" w:id="122"/>
    <w:p>
      <w:pPr>
        <w:spacing w:after="0"/>
        <w:ind w:left="0"/>
        <w:jc w:val="both"/>
      </w:pPr>
      <w:r>
        <w:rPr>
          <w:rFonts w:ascii="Times New Roman"/>
          <w:b w:val="false"/>
          <w:i w:val="false"/>
          <w:color w:val="000000"/>
          <w:sz w:val="28"/>
        </w:rPr>
        <w:t>
      ";</w:t>
      </w:r>
    </w:p>
    <w:bookmarkEnd w:id="122"/>
    <w:bookmarkStart w:name="z128" w:id="123"/>
    <w:p>
      <w:pPr>
        <w:spacing w:after="0"/>
        <w:ind w:left="0"/>
        <w:jc w:val="both"/>
      </w:pPr>
      <w:r>
        <w:rPr>
          <w:rFonts w:ascii="Times New Roman"/>
          <w:b w:val="false"/>
          <w:i w:val="false"/>
          <w:color w:val="000000"/>
          <w:sz w:val="28"/>
        </w:rPr>
        <w:t>
      строки, порядковые номера 634 и 635 изложить в следующей редакции:</w:t>
      </w:r>
    </w:p>
    <w:bookmarkEnd w:id="123"/>
    <w:bookmarkStart w:name="z129"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(цифровые базы данных) учета распоряжений на отпуск товаров и продукции со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(цифровые базы данных) учета и списания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30" w:id="125"/>
    <w:p>
      <w:pPr>
        <w:spacing w:after="0"/>
        <w:ind w:left="0"/>
        <w:jc w:val="both"/>
      </w:pPr>
      <w:r>
        <w:rPr>
          <w:rFonts w:ascii="Times New Roman"/>
          <w:b w:val="false"/>
          <w:i w:val="false"/>
          <w:color w:val="000000"/>
          <w:sz w:val="28"/>
        </w:rPr>
        <w:t>
      ";</w:t>
      </w:r>
    </w:p>
    <w:bookmarkEnd w:id="125"/>
    <w:bookmarkStart w:name="z131" w:id="126"/>
    <w:p>
      <w:pPr>
        <w:spacing w:after="0"/>
        <w:ind w:left="0"/>
        <w:jc w:val="both"/>
      </w:pPr>
      <w:r>
        <w:rPr>
          <w:rFonts w:ascii="Times New Roman"/>
          <w:b w:val="false"/>
          <w:i w:val="false"/>
          <w:color w:val="000000"/>
          <w:sz w:val="28"/>
        </w:rPr>
        <w:t>
      строку, порядковый номер 641 изложить в следующей редакции:</w:t>
      </w:r>
    </w:p>
    <w:bookmarkEnd w:id="126"/>
    <w:bookmarkStart w:name="z132"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(цифровые базы данных) регистрации (учета выдачи) удостоверений, пропусков, идентификационных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33" w:id="128"/>
    <w:p>
      <w:pPr>
        <w:spacing w:after="0"/>
        <w:ind w:left="0"/>
        <w:jc w:val="both"/>
      </w:pPr>
      <w:r>
        <w:rPr>
          <w:rFonts w:ascii="Times New Roman"/>
          <w:b w:val="false"/>
          <w:i w:val="false"/>
          <w:color w:val="000000"/>
          <w:sz w:val="28"/>
        </w:rPr>
        <w:t>
      ";</w:t>
      </w:r>
    </w:p>
    <w:bookmarkEnd w:id="128"/>
    <w:bookmarkStart w:name="z134" w:id="129"/>
    <w:p>
      <w:pPr>
        <w:spacing w:after="0"/>
        <w:ind w:left="0"/>
        <w:jc w:val="both"/>
      </w:pPr>
      <w:r>
        <w:rPr>
          <w:rFonts w:ascii="Times New Roman"/>
          <w:b w:val="false"/>
          <w:i w:val="false"/>
          <w:color w:val="000000"/>
          <w:sz w:val="28"/>
        </w:rPr>
        <w:t>
      строку, порядковый номер 657 изложить в следующей редакции:</w:t>
      </w:r>
    </w:p>
    <w:bookmarkEnd w:id="129"/>
    <w:bookmarkStart w:name="z135"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неполадок при эксплуатации технического оборудования помещений, зданий,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36" w:id="131"/>
    <w:p>
      <w:pPr>
        <w:spacing w:after="0"/>
        <w:ind w:left="0"/>
        <w:jc w:val="both"/>
      </w:pPr>
      <w:r>
        <w:rPr>
          <w:rFonts w:ascii="Times New Roman"/>
          <w:b w:val="false"/>
          <w:i w:val="false"/>
          <w:color w:val="000000"/>
          <w:sz w:val="28"/>
        </w:rPr>
        <w:t>
      ";</w:t>
      </w:r>
    </w:p>
    <w:bookmarkEnd w:id="131"/>
    <w:bookmarkStart w:name="z137" w:id="132"/>
    <w:p>
      <w:pPr>
        <w:spacing w:after="0"/>
        <w:ind w:left="0"/>
        <w:jc w:val="both"/>
      </w:pPr>
      <w:r>
        <w:rPr>
          <w:rFonts w:ascii="Times New Roman"/>
          <w:b w:val="false"/>
          <w:i w:val="false"/>
          <w:color w:val="000000"/>
          <w:sz w:val="28"/>
        </w:rPr>
        <w:t>
      строку, порядковый номер 668 изложить в следующей редакции:</w:t>
      </w:r>
    </w:p>
    <w:bookmarkEnd w:id="132"/>
    <w:bookmarkStart w:name="z138"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дорожно-транспортных происшествий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39" w:id="134"/>
    <w:p>
      <w:pPr>
        <w:spacing w:after="0"/>
        <w:ind w:left="0"/>
        <w:jc w:val="both"/>
      </w:pPr>
      <w:r>
        <w:rPr>
          <w:rFonts w:ascii="Times New Roman"/>
          <w:b w:val="false"/>
          <w:i w:val="false"/>
          <w:color w:val="000000"/>
          <w:sz w:val="28"/>
        </w:rPr>
        <w:t>
      ";</w:t>
      </w:r>
    </w:p>
    <w:bookmarkEnd w:id="134"/>
    <w:bookmarkStart w:name="z140" w:id="135"/>
    <w:p>
      <w:pPr>
        <w:spacing w:after="0"/>
        <w:ind w:left="0"/>
        <w:jc w:val="both"/>
      </w:pPr>
      <w:r>
        <w:rPr>
          <w:rFonts w:ascii="Times New Roman"/>
          <w:b w:val="false"/>
          <w:i w:val="false"/>
          <w:color w:val="000000"/>
          <w:sz w:val="28"/>
        </w:rPr>
        <w:t>
      строку, порядковый номер 673 изложить в следующей редакции:</w:t>
      </w:r>
    </w:p>
    <w:bookmarkEnd w:id="135"/>
    <w:bookmarkStart w:name="z141"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заявок на проведение ремонта и профилактического осмотра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42" w:id="137"/>
    <w:p>
      <w:pPr>
        <w:spacing w:after="0"/>
        <w:ind w:left="0"/>
        <w:jc w:val="both"/>
      </w:pPr>
      <w:r>
        <w:rPr>
          <w:rFonts w:ascii="Times New Roman"/>
          <w:b w:val="false"/>
          <w:i w:val="false"/>
          <w:color w:val="000000"/>
          <w:sz w:val="28"/>
        </w:rPr>
        <w:t>
      ";</w:t>
      </w:r>
    </w:p>
    <w:bookmarkEnd w:id="137"/>
    <w:bookmarkStart w:name="z143" w:id="138"/>
    <w:p>
      <w:pPr>
        <w:spacing w:after="0"/>
        <w:ind w:left="0"/>
        <w:jc w:val="both"/>
      </w:pPr>
      <w:r>
        <w:rPr>
          <w:rFonts w:ascii="Times New Roman"/>
          <w:b w:val="false"/>
          <w:i w:val="false"/>
          <w:color w:val="000000"/>
          <w:sz w:val="28"/>
        </w:rPr>
        <w:t>
      строки, порядковые номера 677 и 678 изложить в следующей редакции:</w:t>
      </w:r>
    </w:p>
    <w:bookmarkEnd w:id="138"/>
    <w:bookmarkStart w:name="z144"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диспетчерские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(цифровые базы данных) учета путевых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45" w:id="140"/>
    <w:p>
      <w:pPr>
        <w:spacing w:after="0"/>
        <w:ind w:left="0"/>
        <w:jc w:val="both"/>
      </w:pPr>
      <w:r>
        <w:rPr>
          <w:rFonts w:ascii="Times New Roman"/>
          <w:b w:val="false"/>
          <w:i w:val="false"/>
          <w:color w:val="000000"/>
          <w:sz w:val="28"/>
        </w:rPr>
        <w:t>
      ";</w:t>
      </w:r>
    </w:p>
    <w:bookmarkEnd w:id="140"/>
    <w:bookmarkStart w:name="z146" w:id="141"/>
    <w:p>
      <w:pPr>
        <w:spacing w:after="0"/>
        <w:ind w:left="0"/>
        <w:jc w:val="both"/>
      </w:pPr>
      <w:r>
        <w:rPr>
          <w:rFonts w:ascii="Times New Roman"/>
          <w:b w:val="false"/>
          <w:i w:val="false"/>
          <w:color w:val="000000"/>
          <w:sz w:val="28"/>
        </w:rPr>
        <w:t>
      строки, порядковые номера 689 и 690 изложить в следующей редакции:</w:t>
      </w:r>
    </w:p>
    <w:bookmarkEnd w:id="141"/>
    <w:bookmarkStart w:name="z147"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заявлений о повреждении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Картотеки, книги (цифровые базы данных) учета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48" w:id="143"/>
    <w:p>
      <w:pPr>
        <w:spacing w:after="0"/>
        <w:ind w:left="0"/>
        <w:jc w:val="both"/>
      </w:pPr>
      <w:r>
        <w:rPr>
          <w:rFonts w:ascii="Times New Roman"/>
          <w:b w:val="false"/>
          <w:i w:val="false"/>
          <w:color w:val="000000"/>
          <w:sz w:val="28"/>
        </w:rPr>
        <w:t>
      ";</w:t>
      </w:r>
    </w:p>
    <w:bookmarkEnd w:id="143"/>
    <w:bookmarkStart w:name="z149" w:id="144"/>
    <w:p>
      <w:pPr>
        <w:spacing w:after="0"/>
        <w:ind w:left="0"/>
        <w:jc w:val="both"/>
      </w:pPr>
      <w:r>
        <w:rPr>
          <w:rFonts w:ascii="Times New Roman"/>
          <w:b w:val="false"/>
          <w:i w:val="false"/>
          <w:color w:val="000000"/>
          <w:sz w:val="28"/>
        </w:rPr>
        <w:t>
      строку, порядковый номер 694 изложить в следующей редакции:</w:t>
      </w:r>
    </w:p>
    <w:bookmarkEnd w:id="144"/>
    <w:bookmarkStart w:name="z150"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оповещения граждан Республики Казахстан, пребывающих в запасе, при объявлении мобилизации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151" w:id="146"/>
    <w:p>
      <w:pPr>
        <w:spacing w:after="0"/>
        <w:ind w:left="0"/>
        <w:jc w:val="both"/>
      </w:pPr>
      <w:r>
        <w:rPr>
          <w:rFonts w:ascii="Times New Roman"/>
          <w:b w:val="false"/>
          <w:i w:val="false"/>
          <w:color w:val="000000"/>
          <w:sz w:val="28"/>
        </w:rPr>
        <w:t>
      ";</w:t>
      </w:r>
    </w:p>
    <w:bookmarkEnd w:id="146"/>
    <w:bookmarkStart w:name="z152" w:id="147"/>
    <w:p>
      <w:pPr>
        <w:spacing w:after="0"/>
        <w:ind w:left="0"/>
        <w:jc w:val="both"/>
      </w:pPr>
      <w:r>
        <w:rPr>
          <w:rFonts w:ascii="Times New Roman"/>
          <w:b w:val="false"/>
          <w:i w:val="false"/>
          <w:color w:val="000000"/>
          <w:sz w:val="28"/>
        </w:rPr>
        <w:t>
      строки, порядковые номера 703 и 704 изложить в следующей редакции:</w:t>
      </w:r>
    </w:p>
    <w:bookmarkEnd w:id="147"/>
    <w:bookmarkStart w:name="z153"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учета, списки формирований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(цифровые базы данных) учета имущества подразделений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54" w:id="149"/>
    <w:p>
      <w:pPr>
        <w:spacing w:after="0"/>
        <w:ind w:left="0"/>
        <w:jc w:val="both"/>
      </w:pPr>
      <w:r>
        <w:rPr>
          <w:rFonts w:ascii="Times New Roman"/>
          <w:b w:val="false"/>
          <w:i w:val="false"/>
          <w:color w:val="000000"/>
          <w:sz w:val="28"/>
        </w:rPr>
        <w:t>
      ";</w:t>
      </w:r>
    </w:p>
    <w:bookmarkEnd w:id="149"/>
    <w:bookmarkStart w:name="z155" w:id="150"/>
    <w:p>
      <w:pPr>
        <w:spacing w:after="0"/>
        <w:ind w:left="0"/>
        <w:jc w:val="both"/>
      </w:pPr>
      <w:r>
        <w:rPr>
          <w:rFonts w:ascii="Times New Roman"/>
          <w:b w:val="false"/>
          <w:i w:val="false"/>
          <w:color w:val="000000"/>
          <w:sz w:val="28"/>
        </w:rPr>
        <w:t>
      строку, порядковый номер 708 изложить в следующей редакции:</w:t>
      </w:r>
    </w:p>
    <w:bookmarkEnd w:id="150"/>
    <w:bookmarkStart w:name="z156"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(цифровые базы данных) приема (сдачи) под охрану режимных помещений, специальных хранилищ, сейфов (металлических шкафов) и ключей от них, учета опечатывания помещений, приема-сдачи дежурств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57" w:id="152"/>
    <w:p>
      <w:pPr>
        <w:spacing w:after="0"/>
        <w:ind w:left="0"/>
        <w:jc w:val="both"/>
      </w:pPr>
      <w:r>
        <w:rPr>
          <w:rFonts w:ascii="Times New Roman"/>
          <w:b w:val="false"/>
          <w:i w:val="false"/>
          <w:color w:val="000000"/>
          <w:sz w:val="28"/>
        </w:rPr>
        <w:t>
      ";</w:t>
      </w:r>
    </w:p>
    <w:bookmarkEnd w:id="152"/>
    <w:bookmarkStart w:name="z158" w:id="153"/>
    <w:p>
      <w:pPr>
        <w:spacing w:after="0"/>
        <w:ind w:left="0"/>
        <w:jc w:val="both"/>
      </w:pPr>
      <w:r>
        <w:rPr>
          <w:rFonts w:ascii="Times New Roman"/>
          <w:b w:val="false"/>
          <w:i w:val="false"/>
          <w:color w:val="000000"/>
          <w:sz w:val="28"/>
        </w:rPr>
        <w:t>
      строки, порядковые номера 720 и 721 изложить в следующей редакции:</w:t>
      </w:r>
    </w:p>
    <w:bookmarkEnd w:id="153"/>
    <w:bookmarkStart w:name="z159"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пенсионных взносов, обязательных профессиональных пенсионных взносов в накопительные пенсионные фонды,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5"/>
          <w:p>
            <w:pPr>
              <w:spacing w:after="20"/>
              <w:ind w:left="20"/>
              <w:jc w:val="both"/>
            </w:pPr>
            <w:r>
              <w:rPr>
                <w:rFonts w:ascii="Times New Roman"/>
                <w:b w:val="false"/>
                <w:i w:val="false"/>
                <w:color w:val="000000"/>
                <w:sz w:val="20"/>
              </w:rPr>
              <w:t>
При наличии соответствующих цифровых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6"/>
          <w:p>
            <w:pPr>
              <w:spacing w:after="20"/>
              <w:ind w:left="20"/>
              <w:jc w:val="both"/>
            </w:pPr>
            <w:r>
              <w:rPr>
                <w:rFonts w:ascii="Times New Roman"/>
                <w:b w:val="false"/>
                <w:i w:val="false"/>
                <w:color w:val="000000"/>
                <w:sz w:val="20"/>
              </w:rPr>
              <w:t>
При наличии соответствующих цифровых систем.</w:t>
            </w:r>
          </w:p>
        </w:tc>
      </w:tr>
    </w:tbl>
    <w:bookmarkStart w:name="z162" w:id="157"/>
    <w:p>
      <w:pPr>
        <w:spacing w:after="0"/>
        <w:ind w:left="0"/>
        <w:jc w:val="both"/>
      </w:pPr>
      <w:r>
        <w:rPr>
          <w:rFonts w:ascii="Times New Roman"/>
          <w:b w:val="false"/>
          <w:i w:val="false"/>
          <w:color w:val="000000"/>
          <w:sz w:val="28"/>
        </w:rPr>
        <w:t>
      ";</w:t>
      </w:r>
    </w:p>
    <w:bookmarkEnd w:id="157"/>
    <w:bookmarkStart w:name="z163" w:id="158"/>
    <w:p>
      <w:pPr>
        <w:spacing w:after="0"/>
        <w:ind w:left="0"/>
        <w:jc w:val="both"/>
      </w:pPr>
      <w:r>
        <w:rPr>
          <w:rFonts w:ascii="Times New Roman"/>
          <w:b w:val="false"/>
          <w:i w:val="false"/>
          <w:color w:val="000000"/>
          <w:sz w:val="28"/>
        </w:rPr>
        <w:t>
      строку, порядковый номер 722 изложить в следующей редакции:</w:t>
      </w:r>
    </w:p>
    <w:bookmarkEnd w:id="158"/>
    <w:bookmarkStart w:name="z164"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взносов по обязательному социальному медицинскому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165" w:id="160"/>
    <w:p>
      <w:pPr>
        <w:spacing w:after="0"/>
        <w:ind w:left="0"/>
        <w:jc w:val="both"/>
      </w:pPr>
      <w:r>
        <w:rPr>
          <w:rFonts w:ascii="Times New Roman"/>
          <w:b w:val="false"/>
          <w:i w:val="false"/>
          <w:color w:val="000000"/>
          <w:sz w:val="28"/>
        </w:rPr>
        <w:t>
      ";</w:t>
      </w:r>
    </w:p>
    <w:bookmarkEnd w:id="160"/>
    <w:bookmarkStart w:name="z166" w:id="161"/>
    <w:p>
      <w:pPr>
        <w:spacing w:after="0"/>
        <w:ind w:left="0"/>
        <w:jc w:val="both"/>
      </w:pPr>
      <w:r>
        <w:rPr>
          <w:rFonts w:ascii="Times New Roman"/>
          <w:b w:val="false"/>
          <w:i w:val="false"/>
          <w:color w:val="000000"/>
          <w:sz w:val="28"/>
        </w:rPr>
        <w:t>
      строку, порядковый номер 726 изложить в следующей редакции:</w:t>
      </w:r>
    </w:p>
    <w:bookmarkEnd w:id="161"/>
    <w:bookmarkStart w:name="z167"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(цифровые базы данных) регистрации листков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168" w:id="163"/>
    <w:p>
      <w:pPr>
        <w:spacing w:after="0"/>
        <w:ind w:left="0"/>
        <w:jc w:val="both"/>
      </w:pPr>
      <w:r>
        <w:rPr>
          <w:rFonts w:ascii="Times New Roman"/>
          <w:b w:val="false"/>
          <w:i w:val="false"/>
          <w:color w:val="000000"/>
          <w:sz w:val="28"/>
        </w:rPr>
        <w:t>
      ";</w:t>
      </w:r>
    </w:p>
    <w:bookmarkEnd w:id="163"/>
    <w:bookmarkStart w:name="z169" w:id="164"/>
    <w:p>
      <w:pPr>
        <w:spacing w:after="0"/>
        <w:ind w:left="0"/>
        <w:jc w:val="both"/>
      </w:pPr>
      <w:r>
        <w:rPr>
          <w:rFonts w:ascii="Times New Roman"/>
          <w:b w:val="false"/>
          <w:i w:val="false"/>
          <w:color w:val="000000"/>
          <w:sz w:val="28"/>
        </w:rPr>
        <w:t>
      строку, порядковый номер 728 изложить в следующей редакции:</w:t>
      </w:r>
    </w:p>
    <w:bookmarkEnd w:id="164"/>
    <w:bookmarkStart w:name="z170"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(цифровые базы данных) работников, уходящих на льготную пенсию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171" w:id="166"/>
    <w:p>
      <w:pPr>
        <w:spacing w:after="0"/>
        <w:ind w:left="0"/>
        <w:jc w:val="both"/>
      </w:pPr>
      <w:r>
        <w:rPr>
          <w:rFonts w:ascii="Times New Roman"/>
          <w:b w:val="false"/>
          <w:i w:val="false"/>
          <w:color w:val="000000"/>
          <w:sz w:val="28"/>
        </w:rPr>
        <w:t>
      ";</w:t>
      </w:r>
    </w:p>
    <w:bookmarkEnd w:id="166"/>
    <w:bookmarkStart w:name="z172" w:id="167"/>
    <w:p>
      <w:pPr>
        <w:spacing w:after="0"/>
        <w:ind w:left="0"/>
        <w:jc w:val="both"/>
      </w:pPr>
      <w:r>
        <w:rPr>
          <w:rFonts w:ascii="Times New Roman"/>
          <w:b w:val="false"/>
          <w:i w:val="false"/>
          <w:color w:val="000000"/>
          <w:sz w:val="28"/>
        </w:rPr>
        <w:t>
      строку, порядковый номер 736 изложить в следующей редакции:</w:t>
      </w:r>
    </w:p>
    <w:bookmarkEnd w:id="167"/>
    <w:bookmarkStart w:name="z173"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(цифровые базы данных) регистрации жилого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174" w:id="169"/>
    <w:p>
      <w:pPr>
        <w:spacing w:after="0"/>
        <w:ind w:left="0"/>
        <w:jc w:val="both"/>
      </w:pPr>
      <w:r>
        <w:rPr>
          <w:rFonts w:ascii="Times New Roman"/>
          <w:b w:val="false"/>
          <w:i w:val="false"/>
          <w:color w:val="000000"/>
          <w:sz w:val="28"/>
        </w:rPr>
        <w:t>
      ";</w:t>
      </w:r>
    </w:p>
    <w:bookmarkEnd w:id="169"/>
    <w:bookmarkStart w:name="z175" w:id="170"/>
    <w:p>
      <w:pPr>
        <w:spacing w:after="0"/>
        <w:ind w:left="0"/>
        <w:jc w:val="both"/>
      </w:pPr>
      <w:r>
        <w:rPr>
          <w:rFonts w:ascii="Times New Roman"/>
          <w:b w:val="false"/>
          <w:i w:val="false"/>
          <w:color w:val="000000"/>
          <w:sz w:val="28"/>
        </w:rPr>
        <w:t>
      строки, порядковые номера 738 и 739 изложить в следующей редакции:</w:t>
      </w:r>
    </w:p>
    <w:bookmarkEnd w:id="170"/>
    <w:bookmarkStart w:name="z176"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(цифровые базы данных) учета работников организаций, нуждающихся в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(цифровые базы данных) учета выданных справок с места работы о занимаемой должности и размере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177" w:id="172"/>
    <w:p>
      <w:pPr>
        <w:spacing w:after="0"/>
        <w:ind w:left="0"/>
        <w:jc w:val="both"/>
      </w:pPr>
      <w:r>
        <w:rPr>
          <w:rFonts w:ascii="Times New Roman"/>
          <w:b w:val="false"/>
          <w:i w:val="false"/>
          <w:color w:val="000000"/>
          <w:sz w:val="28"/>
        </w:rPr>
        <w:t>
      ";</w:t>
      </w:r>
    </w:p>
    <w:bookmarkEnd w:id="172"/>
    <w:bookmarkStart w:name="z178" w:id="173"/>
    <w:p>
      <w:pPr>
        <w:spacing w:after="0"/>
        <w:ind w:left="0"/>
        <w:jc w:val="both"/>
      </w:pPr>
      <w:r>
        <w:rPr>
          <w:rFonts w:ascii="Times New Roman"/>
          <w:b w:val="false"/>
          <w:i w:val="false"/>
          <w:color w:val="000000"/>
          <w:sz w:val="28"/>
        </w:rPr>
        <w:t>
      строку, порядковый номер 743 изложить в следующей редакции:</w:t>
      </w:r>
    </w:p>
    <w:bookmarkEnd w:id="173"/>
    <w:bookmarkStart w:name="z179"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(цифровые базы данных) регистрации: 1) заявлений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договоров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договоров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180" w:id="175"/>
    <w:p>
      <w:pPr>
        <w:spacing w:after="0"/>
        <w:ind w:left="0"/>
        <w:jc w:val="both"/>
      </w:pPr>
      <w:r>
        <w:rPr>
          <w:rFonts w:ascii="Times New Roman"/>
          <w:b w:val="false"/>
          <w:i w:val="false"/>
          <w:color w:val="000000"/>
          <w:sz w:val="28"/>
        </w:rPr>
        <w:t>
      ";</w:t>
      </w:r>
    </w:p>
    <w:bookmarkEnd w:id="175"/>
    <w:bookmarkStart w:name="z181" w:id="176"/>
    <w:p>
      <w:pPr>
        <w:spacing w:after="0"/>
        <w:ind w:left="0"/>
        <w:jc w:val="both"/>
      </w:pPr>
      <w:r>
        <w:rPr>
          <w:rFonts w:ascii="Times New Roman"/>
          <w:b w:val="false"/>
          <w:i w:val="false"/>
          <w:color w:val="000000"/>
          <w:sz w:val="28"/>
        </w:rPr>
        <w:t>
      строку, порядковый номер 754 изложить в следующей редакции:</w:t>
      </w:r>
    </w:p>
    <w:bookmarkEnd w:id="176"/>
    <w:bookmarkStart w:name="z182"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выселении граждан Республики Казахстан из служебных, самовольно занятых помещений и помещений, признанных аварийными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После освобождения жилой площади.</w:t>
            </w:r>
          </w:p>
        </w:tc>
      </w:tr>
    </w:tbl>
    <w:bookmarkStart w:name="z183" w:id="178"/>
    <w:p>
      <w:pPr>
        <w:spacing w:after="0"/>
        <w:ind w:left="0"/>
        <w:jc w:val="both"/>
      </w:pPr>
      <w:r>
        <w:rPr>
          <w:rFonts w:ascii="Times New Roman"/>
          <w:b w:val="false"/>
          <w:i w:val="false"/>
          <w:color w:val="000000"/>
          <w:sz w:val="28"/>
        </w:rPr>
        <w:t>
      ";</w:t>
      </w:r>
    </w:p>
    <w:bookmarkEnd w:id="178"/>
    <w:bookmarkStart w:name="z184" w:id="179"/>
    <w:p>
      <w:pPr>
        <w:spacing w:after="0"/>
        <w:ind w:left="0"/>
        <w:jc w:val="both"/>
      </w:pPr>
      <w:r>
        <w:rPr>
          <w:rFonts w:ascii="Times New Roman"/>
          <w:b w:val="false"/>
          <w:i w:val="false"/>
          <w:color w:val="000000"/>
          <w:sz w:val="28"/>
        </w:rPr>
        <w:t>
      строку, порядковый номер 775 изложить в следующей редакции:</w:t>
      </w:r>
    </w:p>
    <w:bookmarkEnd w:id="179"/>
    <w:bookmarkStart w:name="z185"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(цифровые базы данных) учета выдачи членских билетов и учетных карточек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186" w:id="181"/>
    <w:p>
      <w:pPr>
        <w:spacing w:after="0"/>
        <w:ind w:left="0"/>
        <w:jc w:val="both"/>
      </w:pPr>
      <w:r>
        <w:rPr>
          <w:rFonts w:ascii="Times New Roman"/>
          <w:b w:val="false"/>
          <w:i w:val="false"/>
          <w:color w:val="000000"/>
          <w:sz w:val="28"/>
        </w:rPr>
        <w:t>
      ";</w:t>
      </w:r>
    </w:p>
    <w:bookmarkEnd w:id="181"/>
    <w:bookmarkStart w:name="z187" w:id="182"/>
    <w:p>
      <w:pPr>
        <w:spacing w:after="0"/>
        <w:ind w:left="0"/>
        <w:jc w:val="both"/>
      </w:pPr>
      <w:r>
        <w:rPr>
          <w:rFonts w:ascii="Times New Roman"/>
          <w:b w:val="false"/>
          <w:i w:val="false"/>
          <w:color w:val="000000"/>
          <w:sz w:val="28"/>
        </w:rPr>
        <w:t>
      строку, порядковый номер 783 изложить в следующей редакции:</w:t>
      </w:r>
    </w:p>
    <w:bookmarkEnd w:id="182"/>
    <w:bookmarkStart w:name="z188"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участии первичной профсоюзной организации (общественного объединения) в проведении всенародных референдумов, республиканских и местных выборов, 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bl>
    <w:bookmarkStart w:name="z189" w:id="184"/>
    <w:p>
      <w:pPr>
        <w:spacing w:after="0"/>
        <w:ind w:left="0"/>
        <w:jc w:val="both"/>
      </w:pPr>
      <w:r>
        <w:rPr>
          <w:rFonts w:ascii="Times New Roman"/>
          <w:b w:val="false"/>
          <w:i w:val="false"/>
          <w:color w:val="000000"/>
          <w:sz w:val="28"/>
        </w:rPr>
        <w:t>
      ";</w:t>
      </w:r>
    </w:p>
    <w:bookmarkEnd w:id="184"/>
    <w:bookmarkStart w:name="z190"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w:t>
      </w:r>
    </w:p>
    <w:bookmarkEnd w:id="185"/>
    <w:bookmarkStart w:name="z191" w:id="186"/>
    <w:p>
      <w:pPr>
        <w:spacing w:after="0"/>
        <w:ind w:left="0"/>
        <w:jc w:val="both"/>
      </w:pPr>
      <w:r>
        <w:rPr>
          <w:rFonts w:ascii="Times New Roman"/>
          <w:b w:val="false"/>
          <w:i w:val="false"/>
          <w:color w:val="000000"/>
          <w:sz w:val="28"/>
        </w:rPr>
        <w:t>
      часть первую изложить в следующей редакции:</w:t>
      </w:r>
    </w:p>
    <w:bookmarkEnd w:id="186"/>
    <w:bookmarkStart w:name="z192" w:id="187"/>
    <w:p>
      <w:pPr>
        <w:spacing w:after="0"/>
        <w:ind w:left="0"/>
        <w:jc w:val="both"/>
      </w:pPr>
      <w:r>
        <w:rPr>
          <w:rFonts w:ascii="Times New Roman"/>
          <w:b w:val="false"/>
          <w:i w:val="false"/>
          <w:color w:val="000000"/>
          <w:sz w:val="28"/>
        </w:rPr>
        <w:t>
      "* При отсутствии соответствующих цифровых систем и системы электронного документооборота документы оформляются на бумажном носителе.";</w:t>
      </w:r>
    </w:p>
    <w:bookmarkEnd w:id="187"/>
    <w:bookmarkStart w:name="z193" w:id="188"/>
    <w:p>
      <w:pPr>
        <w:spacing w:after="0"/>
        <w:ind w:left="0"/>
        <w:jc w:val="both"/>
      </w:pPr>
      <w:r>
        <w:rPr>
          <w:rFonts w:ascii="Times New Roman"/>
          <w:b w:val="false"/>
          <w:i w:val="false"/>
          <w:color w:val="000000"/>
          <w:sz w:val="28"/>
        </w:rPr>
        <w:t>
      часть шестую изложить в следующей редакции:</w:t>
      </w:r>
    </w:p>
    <w:bookmarkEnd w:id="188"/>
    <w:bookmarkStart w:name="z194" w:id="189"/>
    <w:p>
      <w:pPr>
        <w:spacing w:after="0"/>
        <w:ind w:left="0"/>
        <w:jc w:val="both"/>
      </w:pPr>
      <w:r>
        <w:rPr>
          <w:rFonts w:ascii="Times New Roman"/>
          <w:b w:val="false"/>
          <w:i w:val="false"/>
          <w:color w:val="000000"/>
          <w:sz w:val="28"/>
        </w:rPr>
        <w:t>
      "Документы, содержащие государственные секреты и конфиденциальные сведения, хранятся в соответствии с Законами Республики Казахстан "О кибербезопасности" и "О государственных секретах".".</w:t>
      </w:r>
    </w:p>
    <w:bookmarkEnd w:id="189"/>
    <w:bookmarkStart w:name="z195" w:id="190"/>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190"/>
    <w:bookmarkStart w:name="z196" w:id="191"/>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91"/>
    <w:bookmarkStart w:name="z197" w:id="192"/>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192"/>
    <w:bookmarkStart w:name="z198" w:id="19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193"/>
    <w:bookmarkStart w:name="z199" w:id="194"/>
    <w:p>
      <w:pPr>
        <w:spacing w:after="0"/>
        <w:ind w:left="0"/>
        <w:jc w:val="both"/>
      </w:pPr>
      <w:r>
        <w:rPr>
          <w:rFonts w:ascii="Times New Roman"/>
          <w:b w:val="false"/>
          <w:i w:val="false"/>
          <w:color w:val="000000"/>
          <w:sz w:val="28"/>
        </w:rPr>
        <w:t>
      4. Установить, что в Перечне типовых документов, образующихся в деятельности государственных и негосударственных организаций, с указанием срока хранения, утвержденных указанным приказом:</w:t>
      </w:r>
    </w:p>
    <w:bookmarkEnd w:id="194"/>
    <w:bookmarkStart w:name="z200" w:id="195"/>
    <w:p>
      <w:pPr>
        <w:spacing w:after="0"/>
        <w:ind w:left="0"/>
        <w:jc w:val="both"/>
      </w:pPr>
      <w:r>
        <w:rPr>
          <w:rFonts w:ascii="Times New Roman"/>
          <w:b w:val="false"/>
          <w:i w:val="false"/>
          <w:color w:val="000000"/>
          <w:sz w:val="28"/>
        </w:rPr>
        <w:t>
      абзац первый и подпункт 1) строки, порядковый номер 122 вводится в действие с 1 июля 2026 года в следующей редакции:</w:t>
      </w:r>
    </w:p>
    <w:bookmarkEnd w:id="195"/>
    <w:bookmarkStart w:name="z201"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7"/>
          <w:p>
            <w:pPr>
              <w:spacing w:after="20"/>
              <w:ind w:left="20"/>
              <w:jc w:val="both"/>
            </w:pPr>
            <w:r>
              <w:rPr>
                <w:rFonts w:ascii="Times New Roman"/>
                <w:b w:val="false"/>
                <w:i w:val="false"/>
                <w:color w:val="000000"/>
                <w:sz w:val="20"/>
              </w:rPr>
              <w:t>
Книги, карточки, журналы регистрации (электронные регистрационно-контрольные формы в автоматизированной информационной системе):</w:t>
            </w:r>
          </w:p>
          <w:bookmarkEnd w:id="197"/>
          <w:p>
            <w:pPr>
              <w:spacing w:after="20"/>
              <w:ind w:left="20"/>
              <w:jc w:val="both"/>
            </w:pPr>
            <w:r>
              <w:rPr>
                <w:rFonts w:ascii="Times New Roman"/>
                <w:b w:val="false"/>
                <w:i w:val="false"/>
                <w:color w:val="000000"/>
                <w:sz w:val="20"/>
              </w:rPr>
              <w:t>
1)законов и подзаконных нормативных правовых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Хранятся в организации. Подлежат приему на постоянное государственное хранение, если могут быть использованы в качестве научно-справочного аппарата.</w:t>
            </w:r>
          </w:p>
        </w:tc>
      </w:tr>
    </w:tbl>
    <w:bookmarkStart w:name="z203" w:id="198"/>
    <w:p>
      <w:pPr>
        <w:spacing w:after="0"/>
        <w:ind w:left="0"/>
        <w:jc w:val="both"/>
      </w:pPr>
      <w:r>
        <w:rPr>
          <w:rFonts w:ascii="Times New Roman"/>
          <w:b w:val="false"/>
          <w:i w:val="false"/>
          <w:color w:val="000000"/>
          <w:sz w:val="28"/>
        </w:rPr>
        <w:t>
      ";</w:t>
      </w:r>
    </w:p>
    <w:bookmarkEnd w:id="198"/>
    <w:bookmarkStart w:name="z204" w:id="199"/>
    <w:p>
      <w:pPr>
        <w:spacing w:after="0"/>
        <w:ind w:left="0"/>
        <w:jc w:val="both"/>
      </w:pPr>
      <w:r>
        <w:rPr>
          <w:rFonts w:ascii="Times New Roman"/>
          <w:b w:val="false"/>
          <w:i w:val="false"/>
          <w:color w:val="000000"/>
          <w:sz w:val="28"/>
        </w:rPr>
        <w:t>
      с 12 июля 2026 года в следующей редакции:</w:t>
      </w:r>
    </w:p>
    <w:bookmarkEnd w:id="199"/>
    <w:bookmarkStart w:name="z205"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1"/>
          <w:p>
            <w:pPr>
              <w:spacing w:after="20"/>
              <w:ind w:left="20"/>
              <w:jc w:val="both"/>
            </w:pPr>
            <w:r>
              <w:rPr>
                <w:rFonts w:ascii="Times New Roman"/>
                <w:b w:val="false"/>
                <w:i w:val="false"/>
                <w:color w:val="000000"/>
                <w:sz w:val="20"/>
              </w:rPr>
              <w:t>
Книги, карточки, журналы регистрации (электронные регистрационно-контрольные формы в автоматизированной цифровой системе):</w:t>
            </w:r>
          </w:p>
          <w:bookmarkEnd w:id="201"/>
          <w:p>
            <w:pPr>
              <w:spacing w:after="20"/>
              <w:ind w:left="20"/>
              <w:jc w:val="both"/>
            </w:pPr>
            <w:r>
              <w:rPr>
                <w:rFonts w:ascii="Times New Roman"/>
                <w:b w:val="false"/>
                <w:i w:val="false"/>
                <w:color w:val="000000"/>
                <w:sz w:val="20"/>
              </w:rPr>
              <w:t>
1)законов и подзаконных нормативных правовых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 Хранятся в организации. Подлежат приему на постоянное государственное хранение, если могут быть использованы в качестве научно-справочного аппарата.</w:t>
            </w:r>
          </w:p>
        </w:tc>
      </w:tr>
    </w:tbl>
    <w:bookmarkStart w:name="z207" w:id="202"/>
    <w:p>
      <w:pPr>
        <w:spacing w:after="0"/>
        <w:ind w:left="0"/>
        <w:jc w:val="both"/>
      </w:pPr>
      <w:r>
        <w:rPr>
          <w:rFonts w:ascii="Times New Roman"/>
          <w:b w:val="false"/>
          <w:i w:val="false"/>
          <w:color w:val="000000"/>
          <w:sz w:val="28"/>
        </w:rPr>
        <w:t>
      ";</w:t>
      </w:r>
    </w:p>
    <w:bookmarkEnd w:id="202"/>
    <w:bookmarkStart w:name="z208" w:id="203"/>
    <w:p>
      <w:pPr>
        <w:spacing w:after="0"/>
        <w:ind w:left="0"/>
        <w:jc w:val="both"/>
      </w:pPr>
      <w:r>
        <w:rPr>
          <w:rFonts w:ascii="Times New Roman"/>
          <w:b w:val="false"/>
          <w:i w:val="false"/>
          <w:color w:val="000000"/>
          <w:sz w:val="28"/>
        </w:rPr>
        <w:t>
      строка, порядковый номер 481 действует до 1 июля 2026 года в следующей редакции:</w:t>
      </w:r>
    </w:p>
    <w:bookmarkEnd w:id="203"/>
    <w:bookmarkStart w:name="z209"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бронированию граждан, пребывающих в запасе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210" w:id="205"/>
    <w:p>
      <w:pPr>
        <w:spacing w:after="0"/>
        <w:ind w:left="0"/>
        <w:jc w:val="both"/>
      </w:pPr>
      <w:r>
        <w:rPr>
          <w:rFonts w:ascii="Times New Roman"/>
          <w:b w:val="false"/>
          <w:i w:val="false"/>
          <w:color w:val="000000"/>
          <w:sz w:val="28"/>
        </w:rPr>
        <w:t>
      ";</w:t>
      </w:r>
    </w:p>
    <w:bookmarkEnd w:id="205"/>
    <w:bookmarkStart w:name="z211" w:id="206"/>
    <w:p>
      <w:pPr>
        <w:spacing w:after="0"/>
        <w:ind w:left="0"/>
        <w:jc w:val="both"/>
      </w:pPr>
      <w:r>
        <w:rPr>
          <w:rFonts w:ascii="Times New Roman"/>
          <w:b w:val="false"/>
          <w:i w:val="false"/>
          <w:color w:val="000000"/>
          <w:sz w:val="28"/>
        </w:rPr>
        <w:t>
      с 1 июля 2026 года в следующей редакции:</w:t>
      </w:r>
    </w:p>
    <w:bookmarkEnd w:id="206"/>
    <w:bookmarkStart w:name="z212"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бронированию граждан Республики Казахстан, пребывающих в запасе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213" w:id="208"/>
    <w:p>
      <w:pPr>
        <w:spacing w:after="0"/>
        <w:ind w:left="0"/>
        <w:jc w:val="both"/>
      </w:pPr>
      <w:r>
        <w:rPr>
          <w:rFonts w:ascii="Times New Roman"/>
          <w:b w:val="false"/>
          <w:i w:val="false"/>
          <w:color w:val="000000"/>
          <w:sz w:val="28"/>
        </w:rPr>
        <w:t>
      ";</w:t>
      </w:r>
    </w:p>
    <w:bookmarkEnd w:id="208"/>
    <w:bookmarkStart w:name="z214" w:id="209"/>
    <w:p>
      <w:pPr>
        <w:spacing w:after="0"/>
        <w:ind w:left="0"/>
        <w:jc w:val="both"/>
      </w:pPr>
      <w:r>
        <w:rPr>
          <w:rFonts w:ascii="Times New Roman"/>
          <w:b w:val="false"/>
          <w:i w:val="false"/>
          <w:color w:val="000000"/>
          <w:sz w:val="28"/>
        </w:rPr>
        <w:t>
      строка, порядковый номер 730 вводится в действие с 1 июля 2026 года в следующей редакции:</w:t>
      </w:r>
    </w:p>
    <w:bookmarkEnd w:id="209"/>
    <w:bookmarkStart w:name="z215"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(электронные базы данных) учета выданных полисов медицинского страхования, удостоверений реабилитированным гражданам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1"/>
          <w:p>
            <w:pPr>
              <w:spacing w:after="20"/>
              <w:ind w:left="20"/>
              <w:jc w:val="both"/>
            </w:pPr>
            <w:r>
              <w:rPr>
                <w:rFonts w:ascii="Times New Roman"/>
                <w:b w:val="false"/>
                <w:i w:val="false"/>
                <w:color w:val="000000"/>
                <w:sz w:val="20"/>
              </w:rPr>
              <w:t xml:space="preserve">
Электронные документы*. </w:t>
            </w:r>
          </w:p>
          <w:bookmarkEnd w:id="211"/>
          <w:p>
            <w:pPr>
              <w:spacing w:after="20"/>
              <w:ind w:left="20"/>
              <w:jc w:val="both"/>
            </w:pPr>
            <w:r>
              <w:rPr>
                <w:rFonts w:ascii="Times New Roman"/>
                <w:b w:val="false"/>
                <w:i w:val="false"/>
                <w:color w:val="000000"/>
                <w:sz w:val="20"/>
              </w:rPr>
              <w:t>
При наличии соответствующих информационных систем.</w:t>
            </w:r>
          </w:p>
        </w:tc>
      </w:tr>
    </w:tbl>
    <w:bookmarkStart w:name="z217" w:id="212"/>
    <w:p>
      <w:pPr>
        <w:spacing w:after="0"/>
        <w:ind w:left="0"/>
        <w:jc w:val="both"/>
      </w:pPr>
      <w:r>
        <w:rPr>
          <w:rFonts w:ascii="Times New Roman"/>
          <w:b w:val="false"/>
          <w:i w:val="false"/>
          <w:color w:val="000000"/>
          <w:sz w:val="28"/>
        </w:rPr>
        <w:t>
      с 12 июля 2026 года в следующей редакции:</w:t>
      </w:r>
    </w:p>
    <w:bookmarkEnd w:id="212"/>
    <w:bookmarkStart w:name="z218"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(цифровые базы данных) учета выданных полисов медицинского страхования, удостоверений реабилитированным гражданам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219" w:id="214"/>
    <w:p>
      <w:pPr>
        <w:spacing w:after="0"/>
        <w:ind w:left="0"/>
        <w:jc w:val="both"/>
      </w:pPr>
      <w:r>
        <w:rPr>
          <w:rFonts w:ascii="Times New Roman"/>
          <w:b w:val="false"/>
          <w:i w:val="false"/>
          <w:color w:val="000000"/>
          <w:sz w:val="28"/>
        </w:rPr>
        <w:t>
      ";</w:t>
      </w:r>
    </w:p>
    <w:bookmarkEnd w:id="214"/>
    <w:bookmarkStart w:name="z220" w:id="215"/>
    <w:p>
      <w:pPr>
        <w:spacing w:after="0"/>
        <w:ind w:left="0"/>
        <w:jc w:val="both"/>
      </w:pPr>
      <w:r>
        <w:rPr>
          <w:rFonts w:ascii="Times New Roman"/>
          <w:b w:val="false"/>
          <w:i w:val="false"/>
          <w:color w:val="000000"/>
          <w:sz w:val="28"/>
        </w:rPr>
        <w:t xml:space="preserve">
      строка, порядковый номер 742 вводится в действие с 1 июля 2026 года в следующей редакции: </w:t>
      </w:r>
    </w:p>
    <w:bookmarkEnd w:id="215"/>
    <w:bookmarkStart w:name="z221"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регистрации документов по передаче жилых помещений в собственность граждан Республики Казахстан и учета приватизированной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7"/>
          <w:p>
            <w:pPr>
              <w:spacing w:after="20"/>
              <w:ind w:left="20"/>
              <w:jc w:val="both"/>
            </w:pPr>
            <w:r>
              <w:rPr>
                <w:rFonts w:ascii="Times New Roman"/>
                <w:b w:val="false"/>
                <w:i w:val="false"/>
                <w:color w:val="000000"/>
                <w:sz w:val="20"/>
              </w:rPr>
              <w:t>
Электронные документы*.</w:t>
            </w:r>
          </w:p>
          <w:bookmarkEnd w:id="217"/>
          <w:p>
            <w:pPr>
              <w:spacing w:after="20"/>
              <w:ind w:left="20"/>
              <w:jc w:val="both"/>
            </w:pPr>
            <w:r>
              <w:rPr>
                <w:rFonts w:ascii="Times New Roman"/>
                <w:b w:val="false"/>
                <w:i w:val="false"/>
                <w:color w:val="000000"/>
                <w:sz w:val="20"/>
              </w:rPr>
              <w:t>
При наличии соответствующих информационных систем.</w:t>
            </w:r>
          </w:p>
        </w:tc>
      </w:tr>
    </w:tbl>
    <w:bookmarkStart w:name="z223" w:id="218"/>
    <w:p>
      <w:pPr>
        <w:spacing w:after="0"/>
        <w:ind w:left="0"/>
        <w:jc w:val="both"/>
      </w:pPr>
      <w:r>
        <w:rPr>
          <w:rFonts w:ascii="Times New Roman"/>
          <w:b w:val="false"/>
          <w:i w:val="false"/>
          <w:color w:val="000000"/>
          <w:sz w:val="28"/>
        </w:rPr>
        <w:t>
      ";</w:t>
      </w:r>
    </w:p>
    <w:bookmarkEnd w:id="218"/>
    <w:bookmarkStart w:name="z224" w:id="219"/>
    <w:p>
      <w:pPr>
        <w:spacing w:after="0"/>
        <w:ind w:left="0"/>
        <w:jc w:val="both"/>
      </w:pPr>
      <w:r>
        <w:rPr>
          <w:rFonts w:ascii="Times New Roman"/>
          <w:b w:val="false"/>
          <w:i w:val="false"/>
          <w:color w:val="000000"/>
          <w:sz w:val="28"/>
        </w:rPr>
        <w:t>
      с 12 июля 2026 года в следующей редакции:</w:t>
      </w:r>
    </w:p>
    <w:bookmarkEnd w:id="219"/>
    <w:bookmarkStart w:name="z225"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(цифровые базы данных) регистрации документов по передаче жилых помещений в собственность граждан Республики Казахстан и учета приватизированной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226" w:id="221"/>
    <w:p>
      <w:pPr>
        <w:spacing w:after="0"/>
        <w:ind w:left="0"/>
        <w:jc w:val="both"/>
      </w:pPr>
      <w:r>
        <w:rPr>
          <w:rFonts w:ascii="Times New Roman"/>
          <w:b w:val="false"/>
          <w:i w:val="false"/>
          <w:color w:val="000000"/>
          <w:sz w:val="28"/>
        </w:rPr>
        <w:t>
      ";</w:t>
      </w:r>
    </w:p>
    <w:bookmarkEnd w:id="221"/>
    <w:bookmarkStart w:name="z227" w:id="222"/>
    <w:p>
      <w:pPr>
        <w:spacing w:after="0"/>
        <w:ind w:left="0"/>
        <w:jc w:val="both"/>
      </w:pPr>
      <w:r>
        <w:rPr>
          <w:rFonts w:ascii="Times New Roman"/>
          <w:b w:val="false"/>
          <w:i w:val="false"/>
          <w:color w:val="000000"/>
          <w:sz w:val="28"/>
        </w:rPr>
        <w:t>
      строка, порядковый номер 755 действует до 1 июля 2026 года в следующей редакции:</w:t>
      </w:r>
    </w:p>
    <w:bookmarkEnd w:id="222"/>
    <w:bookmarkStart w:name="z228"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данных регистрации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229" w:id="224"/>
    <w:p>
      <w:pPr>
        <w:spacing w:after="0"/>
        <w:ind w:left="0"/>
        <w:jc w:val="both"/>
      </w:pPr>
      <w:r>
        <w:rPr>
          <w:rFonts w:ascii="Times New Roman"/>
          <w:b w:val="false"/>
          <w:i w:val="false"/>
          <w:color w:val="000000"/>
          <w:sz w:val="28"/>
        </w:rPr>
        <w:t>
      ";</w:t>
      </w:r>
    </w:p>
    <w:bookmarkEnd w:id="224"/>
    <w:bookmarkStart w:name="z230" w:id="225"/>
    <w:p>
      <w:pPr>
        <w:spacing w:after="0"/>
        <w:ind w:left="0"/>
        <w:jc w:val="both"/>
      </w:pPr>
      <w:r>
        <w:rPr>
          <w:rFonts w:ascii="Times New Roman"/>
          <w:b w:val="false"/>
          <w:i w:val="false"/>
          <w:color w:val="000000"/>
          <w:sz w:val="28"/>
        </w:rPr>
        <w:t>
      с 1 июля 2026 года в следующей редакции:</w:t>
      </w:r>
    </w:p>
    <w:bookmarkEnd w:id="225"/>
    <w:bookmarkStart w:name="z231"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регистрации граждан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bl>
    <w:bookmarkStart w:name="z232" w:id="227"/>
    <w:p>
      <w:pPr>
        <w:spacing w:after="0"/>
        <w:ind w:left="0"/>
        <w:jc w:val="both"/>
      </w:pPr>
      <w:r>
        <w:rPr>
          <w:rFonts w:ascii="Times New Roman"/>
          <w:b w:val="false"/>
          <w:i w:val="false"/>
          <w:color w:val="000000"/>
          <w:sz w:val="28"/>
        </w:rPr>
        <w:t>
      ".</w:t>
      </w:r>
    </w:p>
    <w:bookmarkEnd w:id="227"/>
    <w:bookmarkStart w:name="z233" w:id="22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228"/>
    <w:bookmarkStart w:name="z234" w:id="229"/>
    <w:p>
      <w:pPr>
        <w:spacing w:after="0"/>
        <w:ind w:left="0"/>
        <w:jc w:val="both"/>
      </w:pPr>
      <w:r>
        <w:rPr>
          <w:rFonts w:ascii="Times New Roman"/>
          <w:b w:val="false"/>
          <w:i w:val="false"/>
          <w:color w:val="000000"/>
          <w:sz w:val="28"/>
        </w:rPr>
        <w:t xml:space="preserve">
      абзацев с третьего по восьмой, одинадцатого по четырнадцатый, двадцать пятого по тридцать второй, тридцать седьмого по тридцать восьмой, сорок первого по сорок второй, сорок седьмого по сорок восьмой, девяносто первого по девяносто второй, сто одинадцатого по сто двенадцатый, сто пятнадцатого по сто шестнадцатый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 июля 2026 года;</w:t>
      </w:r>
    </w:p>
    <w:bookmarkEnd w:id="229"/>
    <w:bookmarkStart w:name="z235" w:id="230"/>
    <w:p>
      <w:pPr>
        <w:spacing w:after="0"/>
        <w:ind w:left="0"/>
        <w:jc w:val="both"/>
      </w:pPr>
      <w:r>
        <w:rPr>
          <w:rFonts w:ascii="Times New Roman"/>
          <w:b w:val="false"/>
          <w:i w:val="false"/>
          <w:color w:val="000000"/>
          <w:sz w:val="28"/>
        </w:rPr>
        <w:t xml:space="preserve">
      абзацев с двадцать первого по двадцать второй, тридцать третьего по тридцать шестой, сорок третьего по сорок четвертый, сорок девятого по пятидесятый, пятдесят третьего по девяностый, девяносто третьего по девяносто восьмой, сто первого по сто десятый, сто тринадцатого по сто четырнадцатый, сто восемнадцатого по сто двадцать первый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12 июля 2026 года.</w:t>
      </w:r>
    </w:p>
    <w:bookmarkEnd w:id="2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культуры и информации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237" w:id="231"/>
      <w:r>
        <w:rPr>
          <w:rFonts w:ascii="Times New Roman"/>
          <w:b w:val="false"/>
          <w:i w:val="false"/>
          <w:color w:val="000000"/>
          <w:sz w:val="28"/>
        </w:rPr>
        <w:t>
      Согласован</w:t>
      </w:r>
    </w:p>
    <w:bookmarkEnd w:id="23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атомной энергии</w:t>
      </w:r>
    </w:p>
    <w:p>
      <w:pPr>
        <w:spacing w:after="0"/>
        <w:ind w:left="0"/>
        <w:jc w:val="both"/>
      </w:pPr>
      <w:bookmarkStart w:name="z238" w:id="232"/>
      <w:r>
        <w:rPr>
          <w:rFonts w:ascii="Times New Roman"/>
          <w:b w:val="false"/>
          <w:i w:val="false"/>
          <w:color w:val="000000"/>
          <w:sz w:val="28"/>
        </w:rPr>
        <w:t>
      Согласован</w:t>
      </w:r>
    </w:p>
    <w:bookmarkEnd w:id="23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9" w:id="233"/>
      <w:r>
        <w:rPr>
          <w:rFonts w:ascii="Times New Roman"/>
          <w:b w:val="false"/>
          <w:i w:val="false"/>
          <w:color w:val="000000"/>
          <w:sz w:val="28"/>
        </w:rPr>
        <w:t>
      Согласован</w:t>
      </w:r>
    </w:p>
    <w:bookmarkEnd w:id="233"/>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0" w:id="234"/>
      <w:r>
        <w:rPr>
          <w:rFonts w:ascii="Times New Roman"/>
          <w:b w:val="false"/>
          <w:i w:val="false"/>
          <w:color w:val="000000"/>
          <w:sz w:val="28"/>
        </w:rPr>
        <w:t>
      Согласован</w:t>
      </w:r>
    </w:p>
    <w:bookmarkEnd w:id="234"/>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1" w:id="235"/>
      <w:r>
        <w:rPr>
          <w:rFonts w:ascii="Times New Roman"/>
          <w:b w:val="false"/>
          <w:i w:val="false"/>
          <w:color w:val="000000"/>
          <w:sz w:val="28"/>
        </w:rPr>
        <w:t>
      Согласован</w:t>
      </w:r>
    </w:p>
    <w:bookmarkEnd w:id="235"/>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2" w:id="236"/>
      <w:r>
        <w:rPr>
          <w:rFonts w:ascii="Times New Roman"/>
          <w:b w:val="false"/>
          <w:i w:val="false"/>
          <w:color w:val="000000"/>
          <w:sz w:val="28"/>
        </w:rPr>
        <w:t>
      Согласован</w:t>
      </w:r>
    </w:p>
    <w:bookmarkEnd w:id="236"/>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3" w:id="237"/>
      <w:r>
        <w:rPr>
          <w:rFonts w:ascii="Times New Roman"/>
          <w:b w:val="false"/>
          <w:i w:val="false"/>
          <w:color w:val="000000"/>
          <w:sz w:val="28"/>
        </w:rPr>
        <w:t>
      Согласован</w:t>
      </w:r>
    </w:p>
    <w:bookmarkEnd w:id="23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4" w:id="238"/>
      <w:r>
        <w:rPr>
          <w:rFonts w:ascii="Times New Roman"/>
          <w:b w:val="false"/>
          <w:i w:val="false"/>
          <w:color w:val="000000"/>
          <w:sz w:val="28"/>
        </w:rPr>
        <w:t>
      Согласован</w:t>
      </w:r>
    </w:p>
    <w:bookmarkEnd w:id="23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5" w:id="239"/>
      <w:r>
        <w:rPr>
          <w:rFonts w:ascii="Times New Roman"/>
          <w:b w:val="false"/>
          <w:i w:val="false"/>
          <w:color w:val="000000"/>
          <w:sz w:val="28"/>
        </w:rPr>
        <w:t>
      Согласован</w:t>
      </w:r>
    </w:p>
    <w:bookmarkEnd w:id="239"/>
    <w:p>
      <w:pPr>
        <w:spacing w:after="0"/>
        <w:ind w:left="0"/>
        <w:jc w:val="both"/>
      </w:pPr>
      <w:r>
        <w:rPr>
          <w:rFonts w:ascii="Times New Roman"/>
          <w:b w:val="false"/>
          <w:i w:val="false"/>
          <w:color w:val="000000"/>
          <w:sz w:val="28"/>
        </w:rPr>
        <w:t xml:space="preserve">Министерство искусственного интеллекта </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6" w:id="240"/>
      <w:r>
        <w:rPr>
          <w:rFonts w:ascii="Times New Roman"/>
          <w:b w:val="false"/>
          <w:i w:val="false"/>
          <w:color w:val="000000"/>
          <w:sz w:val="28"/>
        </w:rPr>
        <w:t>
      Согласован</w:t>
      </w:r>
    </w:p>
    <w:bookmarkEnd w:id="240"/>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47" w:id="241"/>
      <w:r>
        <w:rPr>
          <w:rFonts w:ascii="Times New Roman"/>
          <w:b w:val="false"/>
          <w:i w:val="false"/>
          <w:color w:val="000000"/>
          <w:sz w:val="28"/>
        </w:rPr>
        <w:t>
      Согласован</w:t>
      </w:r>
    </w:p>
    <w:bookmarkEnd w:id="241"/>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8" w:id="242"/>
      <w:r>
        <w:rPr>
          <w:rFonts w:ascii="Times New Roman"/>
          <w:b w:val="false"/>
          <w:i w:val="false"/>
          <w:color w:val="000000"/>
          <w:sz w:val="28"/>
        </w:rPr>
        <w:t>
      Согласован</w:t>
      </w:r>
    </w:p>
    <w:bookmarkEnd w:id="242"/>
    <w:p>
      <w:pPr>
        <w:spacing w:after="0"/>
        <w:ind w:left="0"/>
        <w:jc w:val="both"/>
      </w:pPr>
      <w:r>
        <w:rPr>
          <w:rFonts w:ascii="Times New Roman"/>
          <w:b w:val="false"/>
          <w:i w:val="false"/>
          <w:color w:val="000000"/>
          <w:sz w:val="28"/>
        </w:rPr>
        <w:t>Аппарат Высшего Судебного</w:t>
      </w:r>
    </w:p>
    <w:p>
      <w:pPr>
        <w:spacing w:after="0"/>
        <w:ind w:left="0"/>
        <w:jc w:val="both"/>
      </w:pPr>
      <w:r>
        <w:rPr>
          <w:rFonts w:ascii="Times New Roman"/>
          <w:b w:val="false"/>
          <w:i w:val="false"/>
          <w:color w:val="000000"/>
          <w:sz w:val="28"/>
        </w:rPr>
        <w:t>Совета Республики Казахстан</w:t>
      </w:r>
    </w:p>
    <w:p>
      <w:pPr>
        <w:spacing w:after="0"/>
        <w:ind w:left="0"/>
        <w:jc w:val="both"/>
      </w:pPr>
      <w:bookmarkStart w:name="z249" w:id="243"/>
      <w:r>
        <w:rPr>
          <w:rFonts w:ascii="Times New Roman"/>
          <w:b w:val="false"/>
          <w:i w:val="false"/>
          <w:color w:val="000000"/>
          <w:sz w:val="28"/>
        </w:rPr>
        <w:t>
      Согласован</w:t>
      </w:r>
    </w:p>
    <w:bookmarkEnd w:id="243"/>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0" w:id="244"/>
      <w:r>
        <w:rPr>
          <w:rFonts w:ascii="Times New Roman"/>
          <w:b w:val="false"/>
          <w:i w:val="false"/>
          <w:color w:val="000000"/>
          <w:sz w:val="28"/>
        </w:rPr>
        <w:t>
      Согласован</w:t>
      </w:r>
    </w:p>
    <w:bookmarkEnd w:id="24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1" w:id="245"/>
      <w:r>
        <w:rPr>
          <w:rFonts w:ascii="Times New Roman"/>
          <w:b w:val="false"/>
          <w:i w:val="false"/>
          <w:color w:val="000000"/>
          <w:sz w:val="28"/>
        </w:rPr>
        <w:t>
      Согласован</w:t>
      </w:r>
    </w:p>
    <w:bookmarkEnd w:id="24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52" w:id="246"/>
      <w:r>
        <w:rPr>
          <w:rFonts w:ascii="Times New Roman"/>
          <w:b w:val="false"/>
          <w:i w:val="false"/>
          <w:color w:val="000000"/>
          <w:sz w:val="28"/>
        </w:rPr>
        <w:t>
      Согласован</w:t>
      </w:r>
    </w:p>
    <w:bookmarkEnd w:id="24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253" w:id="247"/>
      <w:r>
        <w:rPr>
          <w:rFonts w:ascii="Times New Roman"/>
          <w:b w:val="false"/>
          <w:i w:val="false"/>
          <w:color w:val="000000"/>
          <w:sz w:val="28"/>
        </w:rPr>
        <w:t>
      Согласован</w:t>
      </w:r>
    </w:p>
    <w:bookmarkEnd w:id="247"/>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4" w:id="248"/>
      <w:r>
        <w:rPr>
          <w:rFonts w:ascii="Times New Roman"/>
          <w:b w:val="false"/>
          <w:i w:val="false"/>
          <w:color w:val="000000"/>
          <w:sz w:val="28"/>
        </w:rPr>
        <w:t>
      Согласован</w:t>
      </w:r>
    </w:p>
    <w:bookmarkEnd w:id="24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255" w:id="249"/>
      <w:r>
        <w:rPr>
          <w:rFonts w:ascii="Times New Roman"/>
          <w:b w:val="false"/>
          <w:i w:val="false"/>
          <w:color w:val="000000"/>
          <w:sz w:val="28"/>
        </w:rPr>
        <w:t>
      Согласован</w:t>
      </w:r>
    </w:p>
    <w:bookmarkEnd w:id="249"/>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6" w:id="250"/>
      <w:r>
        <w:rPr>
          <w:rFonts w:ascii="Times New Roman"/>
          <w:b w:val="false"/>
          <w:i w:val="false"/>
          <w:color w:val="000000"/>
          <w:sz w:val="28"/>
        </w:rPr>
        <w:t>
      Согласован</w:t>
      </w:r>
    </w:p>
    <w:bookmarkEnd w:id="250"/>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7" w:id="251"/>
      <w:r>
        <w:rPr>
          <w:rFonts w:ascii="Times New Roman"/>
          <w:b w:val="false"/>
          <w:i w:val="false"/>
          <w:color w:val="000000"/>
          <w:sz w:val="28"/>
        </w:rPr>
        <w:t>
      Согласован</w:t>
      </w:r>
    </w:p>
    <w:bookmarkEnd w:id="25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8" w:id="252"/>
      <w:r>
        <w:rPr>
          <w:rFonts w:ascii="Times New Roman"/>
          <w:b w:val="false"/>
          <w:i w:val="false"/>
          <w:color w:val="000000"/>
          <w:sz w:val="28"/>
        </w:rPr>
        <w:t>
      Согласован</w:t>
      </w:r>
    </w:p>
    <w:bookmarkEnd w:id="252"/>
    <w:p>
      <w:pPr>
        <w:spacing w:after="0"/>
        <w:ind w:left="0"/>
        <w:jc w:val="both"/>
      </w:pPr>
      <w:r>
        <w:rPr>
          <w:rFonts w:ascii="Times New Roman"/>
          <w:b w:val="false"/>
          <w:i w:val="false"/>
          <w:color w:val="000000"/>
          <w:sz w:val="28"/>
        </w:rPr>
        <w:t>Управление делами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9" w:id="253"/>
      <w:r>
        <w:rPr>
          <w:rFonts w:ascii="Times New Roman"/>
          <w:b w:val="false"/>
          <w:i w:val="false"/>
          <w:color w:val="000000"/>
          <w:sz w:val="28"/>
        </w:rPr>
        <w:t>
      Согласован</w:t>
      </w:r>
    </w:p>
    <w:bookmarkEnd w:id="25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0" w:id="254"/>
      <w:r>
        <w:rPr>
          <w:rFonts w:ascii="Times New Roman"/>
          <w:b w:val="false"/>
          <w:i w:val="false"/>
          <w:color w:val="000000"/>
          <w:sz w:val="28"/>
        </w:rPr>
        <w:t>
      Согласован</w:t>
      </w:r>
    </w:p>
    <w:bookmarkEnd w:id="254"/>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 Республики Казахстан</w:t>
      </w:r>
    </w:p>
    <w:p>
      <w:pPr>
        <w:spacing w:after="0"/>
        <w:ind w:left="0"/>
        <w:jc w:val="both"/>
      </w:pPr>
      <w:bookmarkStart w:name="z261" w:id="255"/>
      <w:r>
        <w:rPr>
          <w:rFonts w:ascii="Times New Roman"/>
          <w:b w:val="false"/>
          <w:i w:val="false"/>
          <w:color w:val="000000"/>
          <w:sz w:val="28"/>
        </w:rPr>
        <w:t>
      Согласован</w:t>
      </w:r>
    </w:p>
    <w:bookmarkEnd w:id="25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 и реформам</w:t>
      </w:r>
    </w:p>
    <w:p>
      <w:pPr>
        <w:spacing w:after="0"/>
        <w:ind w:left="0"/>
        <w:jc w:val="both"/>
      </w:pPr>
      <w:bookmarkStart w:name="z262" w:id="256"/>
      <w:r>
        <w:rPr>
          <w:rFonts w:ascii="Times New Roman"/>
          <w:b w:val="false"/>
          <w:i w:val="false"/>
          <w:color w:val="000000"/>
          <w:sz w:val="28"/>
        </w:rPr>
        <w:t>
      Согласован</w:t>
      </w:r>
    </w:p>
    <w:bookmarkEnd w:id="256"/>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3" w:id="257"/>
      <w:r>
        <w:rPr>
          <w:rFonts w:ascii="Times New Roman"/>
          <w:b w:val="false"/>
          <w:i w:val="false"/>
          <w:color w:val="000000"/>
          <w:sz w:val="28"/>
        </w:rPr>
        <w:t>
      Согласован</w:t>
      </w:r>
    </w:p>
    <w:bookmarkEnd w:id="257"/>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4" w:id="258"/>
      <w:r>
        <w:rPr>
          <w:rFonts w:ascii="Times New Roman"/>
          <w:b w:val="false"/>
          <w:i w:val="false"/>
          <w:color w:val="000000"/>
          <w:sz w:val="28"/>
        </w:rPr>
        <w:t>
      Согласован</w:t>
      </w:r>
    </w:p>
    <w:bookmarkEnd w:id="258"/>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5" w:id="259"/>
      <w:r>
        <w:rPr>
          <w:rFonts w:ascii="Times New Roman"/>
          <w:b w:val="false"/>
          <w:i w:val="false"/>
          <w:color w:val="000000"/>
          <w:sz w:val="28"/>
        </w:rPr>
        <w:t>
      Согласован</w:t>
      </w:r>
    </w:p>
    <w:bookmarkEnd w:id="25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6" w:id="260"/>
      <w:r>
        <w:rPr>
          <w:rFonts w:ascii="Times New Roman"/>
          <w:b w:val="false"/>
          <w:i w:val="false"/>
          <w:color w:val="000000"/>
          <w:sz w:val="28"/>
        </w:rPr>
        <w:t>
      Согласован</w:t>
      </w:r>
    </w:p>
    <w:bookmarkEnd w:id="26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7" w:id="261"/>
      <w:r>
        <w:rPr>
          <w:rFonts w:ascii="Times New Roman"/>
          <w:b w:val="false"/>
          <w:i w:val="false"/>
          <w:color w:val="000000"/>
          <w:sz w:val="28"/>
        </w:rPr>
        <w:t>
      Согласован</w:t>
      </w:r>
    </w:p>
    <w:bookmarkEnd w:id="261"/>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8" w:id="262"/>
      <w:r>
        <w:rPr>
          <w:rFonts w:ascii="Times New Roman"/>
          <w:b w:val="false"/>
          <w:i w:val="false"/>
          <w:color w:val="000000"/>
          <w:sz w:val="28"/>
        </w:rPr>
        <w:t>
      Согласован</w:t>
      </w:r>
    </w:p>
    <w:bookmarkEnd w:id="26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9" w:id="263"/>
      <w:r>
        <w:rPr>
          <w:rFonts w:ascii="Times New Roman"/>
          <w:b w:val="false"/>
          <w:i w:val="false"/>
          <w:color w:val="000000"/>
          <w:sz w:val="28"/>
        </w:rPr>
        <w:t>
      Согласован</w:t>
      </w:r>
    </w:p>
    <w:bookmarkEnd w:id="263"/>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0" w:id="264"/>
      <w:r>
        <w:rPr>
          <w:rFonts w:ascii="Times New Roman"/>
          <w:b w:val="false"/>
          <w:i w:val="false"/>
          <w:color w:val="000000"/>
          <w:sz w:val="28"/>
        </w:rPr>
        <w:t>
      Согласован</w:t>
      </w:r>
    </w:p>
    <w:bookmarkEnd w:id="26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