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9d6a" w14:textId="18d9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27 июня 2016 года № 177 "Об утверждении Типовых квалификационных характеристик должностей руководителей и специалистов государственных архивов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культуры и информации Республики Казахстан от 24 июня 2026 года № 301-НҚ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июня 2016 года № 177 "Об утверждении Типовых квалификационных характеристик должностей руководителей и специалистов государственных архивов Республики Казахстан" (зарегистрирован в Реестре государственной регистрации нормативных правовых актов под № 13943)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квалификационных характеристиках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 и специалистов государственных архивов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Должен знать: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Конституция);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Бюджетный кодекс);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Трудовой кодекс);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АППК);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Цифровой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Цифровой кодекс);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архивном фонде и архивах"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секретах"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коррупции"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"О кибербезопасности",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закупках";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(далее – постановление Правительства № 1193);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в сфере архивного дела и документационного обеспечения управления;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опыт, современные цифровые технологии в сфере архивного дела;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научно-исследовательских работ;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организации труда и управления;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требования безопасности и охраны труда, правила пожарной безопасности, санитарные правила.";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Должен знать: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Цифровой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архивном фонде и архивах"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секретах"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коррупции"</w:t>
      </w:r>
      <w:r>
        <w:rPr>
          <w:rFonts w:ascii="Times New Roman"/>
          <w:b w:val="false"/>
          <w:i w:val="false"/>
          <w:color w:val="000000"/>
          <w:sz w:val="28"/>
        </w:rPr>
        <w:t>, "О кибербезопасности", "О государственных закупках";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№ 1193;</w:t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в сфере архивного дела и документационного обеспечения управления;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опыт, современные цифровые технологии в сфере архивного дела;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научно-исследовательских работ;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организации труда и управления;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требования безопасности и охраны труда, правила пожарной безопасности, санитарные правила.";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Должен знать: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Трудовой кодекс;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АППК;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Цифровой кодекс;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 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Национальном архивном фонде и архивах", "О государственных секретах", "О государственных и социально ответственных услугах", "О кибербезопасности";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в сфере архивного дела и документационного обеспечения управления;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опыт, современные цифровые технологии в сфере архивного дела;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научно-исследовательских работ;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требования безопасности и охраны труда, правила пожарной безопасности, санитарные правила.";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Должен знать: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Цифровой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 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архивном фонде и архивах"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секретах"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>, "О кибербезопасности";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в сфере архивного дела и документационного обеспечения управления;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опыт, современные цифровые технологии в сфере архивного дела;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научно-исследовательских работ;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требования безопасности и охраны труда, правила пожарной безопасности, санитарные правила.";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Должен знать: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Конституцию;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Трудовой кодекс;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АППК;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Цифровой кодекс;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 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Национальном архивном фонде и архивах", "О государственных секретах", "О государственных и социально ответственных услугах", "О кибербезопасности";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в сфере архивного дела и документационного обеспечения управления;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опыт, современные цифровые технологии в сфере архивного дела;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научно-исследовательских работ;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требования безопасности и охраны труда, правила пожарной безопасности, санитарные правила.";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Должен знать: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Цифровой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 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архивном фонде и архивах"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секретах"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>, "О кибербезопасности";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в сфере архивного дела и документационного обеспечения управления;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опыт, современные цифровые технологии в сфере архивного дела;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научно-исследовательских работ;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требования безопасности и охраны труда, правила пожарной безопасности, санитарные правила.";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Должен знать: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Конституцию;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Трудовой кодекс;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АППК;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Цифровой кодекс;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 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Национальном архивном фонде и архивах", "О государственных секретах", "О государственных и социально ответственных услугах", "О кибербезопасности";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в сфере архивного дела и документационного обеспечения управления;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опыт, современные цифровые технологии в сфере архивного дела;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научно-исследовательских работ;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требования безопасности и охраны труда, правила пожарной безопасности, санитарные правила.";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Должен знать: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Цифровой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 </w:t>
      </w:r>
    </w:p>
    <w:bookmarkEnd w:id="76"/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архивном фонде и архивах"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секретах"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>, "О кибербезопасности";</w:t>
      </w:r>
    </w:p>
    <w:bookmarkEnd w:id="77"/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в сфере архивного дела и документационного обеспечения управления;</w:t>
      </w:r>
    </w:p>
    <w:bookmarkEnd w:id="78"/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опыт, современные цифровые технологии в сфере архивного дела;</w:t>
      </w:r>
    </w:p>
    <w:bookmarkEnd w:id="79"/>
    <w:bookmarkStart w:name="z1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научно-исследовательских работ;</w:t>
      </w:r>
    </w:p>
    <w:bookmarkEnd w:id="80"/>
    <w:bookmarkStart w:name="z1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требования безопасности и охраны труда, правила пожарной безопасности, санитарные правила.";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Должен знать: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Цифровой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1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 </w:t>
      </w:r>
    </w:p>
    <w:bookmarkEnd w:id="83"/>
    <w:bookmarkStart w:name="z11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архивном фонде и архивах"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секретах"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>, "О кибербезопасности";</w:t>
      </w:r>
    </w:p>
    <w:bookmarkEnd w:id="84"/>
    <w:bookmarkStart w:name="z11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в сфере архивного дела и документационного обеспечения управления;</w:t>
      </w:r>
    </w:p>
    <w:bookmarkEnd w:id="85"/>
    <w:bookmarkStart w:name="z11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опыт, современные цифровые технологии в сфере архивного дела;</w:t>
      </w:r>
    </w:p>
    <w:bookmarkEnd w:id="86"/>
    <w:bookmarkStart w:name="z11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научно-исследовательских работ;</w:t>
      </w:r>
    </w:p>
    <w:bookmarkEnd w:id="87"/>
    <w:bookmarkStart w:name="z11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требования безопасности и охраны труда, правила пожарной безопасности, санитарные правила.";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Должен знать:</w:t>
      </w:r>
    </w:p>
    <w:bookmarkEnd w:id="89"/>
    <w:bookmarkStart w:name="z12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Конституцию;</w:t>
      </w:r>
    </w:p>
    <w:bookmarkEnd w:id="90"/>
    <w:bookmarkStart w:name="z12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Трудовой кодекс;</w:t>
      </w:r>
    </w:p>
    <w:bookmarkEnd w:id="91"/>
    <w:bookmarkStart w:name="z12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АППК;</w:t>
      </w:r>
    </w:p>
    <w:bookmarkEnd w:id="92"/>
    <w:bookmarkStart w:name="z12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Цифровой кодекс;</w:t>
      </w:r>
    </w:p>
    <w:bookmarkEnd w:id="93"/>
    <w:bookmarkStart w:name="z12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 </w:t>
      </w:r>
    </w:p>
    <w:bookmarkEnd w:id="94"/>
    <w:bookmarkStart w:name="z12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Национальном архивном фонде и архивах", "О государственных секретах", "О государственных и социально ответственных услугах", "О кибербезопасности";</w:t>
      </w:r>
    </w:p>
    <w:bookmarkEnd w:id="95"/>
    <w:bookmarkStart w:name="z12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в сфере архивного дела и документационного обеспечения управления;</w:t>
      </w:r>
    </w:p>
    <w:bookmarkEnd w:id="96"/>
    <w:bookmarkStart w:name="z12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опыт, современные цифровые технологии в сфере архивного дела;</w:t>
      </w:r>
    </w:p>
    <w:bookmarkEnd w:id="97"/>
    <w:bookmarkStart w:name="z13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научно-исследовательских работ;</w:t>
      </w:r>
    </w:p>
    <w:bookmarkEnd w:id="98"/>
    <w:bookmarkStart w:name="z13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требования безопасности и охраны труда, правила пожарной безопасности, санитарные правила.";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Должен знать: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Цифровой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3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 </w:t>
      </w:r>
    </w:p>
    <w:bookmarkEnd w:id="101"/>
    <w:bookmarkStart w:name="z13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архивном фонде и архивах"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секретах"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>, "О кибербезопасности";</w:t>
      </w:r>
    </w:p>
    <w:bookmarkEnd w:id="102"/>
    <w:bookmarkStart w:name="z14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в сфере архивного дела и документационного обеспечения управления;</w:t>
      </w:r>
    </w:p>
    <w:bookmarkEnd w:id="103"/>
    <w:bookmarkStart w:name="z14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опыт, современные цифровые технологии в сфере архивного дела;</w:t>
      </w:r>
    </w:p>
    <w:bookmarkEnd w:id="104"/>
    <w:bookmarkStart w:name="z14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научно-исследовательских работ;</w:t>
      </w:r>
    </w:p>
    <w:bookmarkEnd w:id="105"/>
    <w:bookmarkStart w:name="z14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требования безопасности и охраны труда, правила пожарной безопасности, санитарные правила.";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Должен знать: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Цифровой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5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 </w:t>
      </w:r>
    </w:p>
    <w:bookmarkEnd w:id="108"/>
    <w:bookmarkStart w:name="z15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архивном фонде и архивах"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секретах"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>, "О кибербезопасности";</w:t>
      </w:r>
    </w:p>
    <w:bookmarkEnd w:id="109"/>
    <w:bookmarkStart w:name="z15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в сфере архивного дела и документационного обеспечения управления;</w:t>
      </w:r>
    </w:p>
    <w:bookmarkEnd w:id="110"/>
    <w:bookmarkStart w:name="z15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опыт, современные цифровые технологии в сфере архивного дела;</w:t>
      </w:r>
    </w:p>
    <w:bookmarkEnd w:id="111"/>
    <w:bookmarkStart w:name="z15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научно-исследовательских работ;</w:t>
      </w:r>
    </w:p>
    <w:bookmarkEnd w:id="112"/>
    <w:bookmarkStart w:name="z15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требования безопасности и охраны труда, правила пожарной безопасности, санитарные правила.";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Должен знать:</w:t>
      </w:r>
    </w:p>
    <w:bookmarkEnd w:id="114"/>
    <w:bookmarkStart w:name="z15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Конституцию;</w:t>
      </w:r>
    </w:p>
    <w:bookmarkEnd w:id="115"/>
    <w:bookmarkStart w:name="z15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Трудовой кодекс;</w:t>
      </w:r>
    </w:p>
    <w:bookmarkEnd w:id="116"/>
    <w:bookmarkStart w:name="z16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АППК;</w:t>
      </w:r>
    </w:p>
    <w:bookmarkEnd w:id="117"/>
    <w:bookmarkStart w:name="z16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Цифровой кодекс;</w:t>
      </w:r>
    </w:p>
    <w:bookmarkEnd w:id="118"/>
    <w:bookmarkStart w:name="z16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 </w:t>
      </w:r>
    </w:p>
    <w:bookmarkEnd w:id="119"/>
    <w:bookmarkStart w:name="z16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Национальном архивном фонде и архивах", "О государственных и социально ответственных услугах", "О кибербезопасности";</w:t>
      </w:r>
    </w:p>
    <w:bookmarkEnd w:id="120"/>
    <w:bookmarkStart w:name="z16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в сфере архивного дела и документационного обеспечения управления;</w:t>
      </w:r>
    </w:p>
    <w:bookmarkEnd w:id="121"/>
    <w:bookmarkStart w:name="z16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опыт, современные цифровые технологии в сфере архивного дела;</w:t>
      </w:r>
    </w:p>
    <w:bookmarkEnd w:id="122"/>
    <w:bookmarkStart w:name="z16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научно-исследовательских работ;</w:t>
      </w:r>
    </w:p>
    <w:bookmarkEnd w:id="123"/>
    <w:bookmarkStart w:name="z16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требования безопасности и охраны труда, правила пожарной безопасности, санитарные правила.";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Должен знать: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Цифровой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7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 </w:t>
      </w:r>
    </w:p>
    <w:bookmarkEnd w:id="126"/>
    <w:bookmarkStart w:name="z17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архивном фонде и архивах"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>, "О кибербезопасности";</w:t>
      </w:r>
    </w:p>
    <w:bookmarkEnd w:id="127"/>
    <w:bookmarkStart w:name="z17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в сфере архивного дела и документационного обеспечения управления;</w:t>
      </w:r>
    </w:p>
    <w:bookmarkEnd w:id="128"/>
    <w:bookmarkStart w:name="z17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опыт, современные цифровые технологии в сфере архивного дела;</w:t>
      </w:r>
    </w:p>
    <w:bookmarkEnd w:id="129"/>
    <w:bookmarkStart w:name="z17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научно-исследовательских работ;</w:t>
      </w:r>
    </w:p>
    <w:bookmarkEnd w:id="130"/>
    <w:bookmarkStart w:name="z17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требования безопасности и охраны труда, правила пожарной безопасности, санитарные правила.";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Должен знать: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Цифровой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8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 </w:t>
      </w:r>
    </w:p>
    <w:bookmarkEnd w:id="133"/>
    <w:bookmarkStart w:name="z18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архивном фонде и архивах"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>, "О кибербезопасности";</w:t>
      </w:r>
    </w:p>
    <w:bookmarkEnd w:id="134"/>
    <w:bookmarkStart w:name="z18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в сфере архивного дела и документационного обеспечения управления;</w:t>
      </w:r>
    </w:p>
    <w:bookmarkEnd w:id="135"/>
    <w:bookmarkStart w:name="z18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технику, технологию, основные методы реставрации архивных документов и способы их применения;</w:t>
      </w:r>
    </w:p>
    <w:bookmarkEnd w:id="136"/>
    <w:bookmarkStart w:name="z19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стилистические особенности документальных памятников;</w:t>
      </w:r>
    </w:p>
    <w:bookmarkEnd w:id="137"/>
    <w:bookmarkStart w:name="z19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материалов и способы их применения для ведения реставрационных работ с учетом особенностей архивных документов;</w:t>
      </w:r>
    </w:p>
    <w:bookmarkEnd w:id="138"/>
    <w:bookmarkStart w:name="z19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датировки и атрибуции;</w:t>
      </w:r>
    </w:p>
    <w:bookmarkEnd w:id="139"/>
    <w:bookmarkStart w:name="z19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причины, вызывающие разрушение документов;</w:t>
      </w:r>
    </w:p>
    <w:bookmarkEnd w:id="140"/>
    <w:bookmarkStart w:name="z19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опыт, современные цифровые технологии в области реставрации архивных документов;</w:t>
      </w:r>
    </w:p>
    <w:bookmarkEnd w:id="141"/>
    <w:bookmarkStart w:name="z19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научно-исследовательских работ;</w:t>
      </w:r>
    </w:p>
    <w:bookmarkEnd w:id="142"/>
    <w:bookmarkStart w:name="z19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требования безопасности и охраны труда, правила пожарной безопасности, санитарные правила.".</w:t>
      </w:r>
    </w:p>
    <w:bookmarkEnd w:id="143"/>
    <w:bookmarkStart w:name="z19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архивов, документации и книжного дела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144"/>
    <w:bookmarkStart w:name="z19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5"/>
    <w:bookmarkStart w:name="z19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146"/>
    <w:bookmarkStart w:name="z20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47"/>
    <w:bookmarkStart w:name="z20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информации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3" w:id="14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