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3c85" w14:textId="0b63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24 октября 2025 года № 580-НҚ "Об утверждении Типовых квалификационных характеристик должностей руководителей и специалистов Центров поддержки семьи"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10 июня 2026 года № 283-НҚ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24 октября 2025 года № 580-НҚ "Об утверждении Типовых квалификационных характеристик должностей руководителей и специалистов Центров поддержки семьи"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 и специалистов Центров поддержки семьи,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"готовит заключение, в котором определяются вид услуги, категория получателя, место предоставления, продолжительность предоставления услуги, содержание услуги, индивидуальные особенности и направляет его в местные исполнительные органы районов (столицы, городов областного, республиканского значения);";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"осуществляет оказание юридических услуг отдельным категориям граждан Республики Казахстан и (или) иностранных граждан, в том числе путем составления исковых заявлений о расторжении брака, взыскании алиментов на несовершеннолетних детей;";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"консультирует отдельные категории граждан Республики Казахстан и (или) иностранных граждан;".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