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ba87" w14:textId="0f7b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информации и общественного развития Республики Казахстан от 27 сентября 2022 года №409 "Об утверждении Правил взаимодействия государственных органов по вопросам соблюдения в сетях телекоммуникаций требований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7 апреля 2026 года № 159-НҚ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27 сентября 2022 года № 409 "Об утверждении Правил взаимодействия государственных органов по вопросам соблюдения в сетях телекоммуникаций требований законодательства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по вопросам соблюдения в сетях телекоммуникаций требований законодательства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по вопросам соблюдения в сетях телекоммуникаций требований законодательства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третьего абзаца пункта 1 настоящего приказа, который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159-НҚ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 409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государственных органов по вопросам соблюдения в сетях телекоммуникаций требований законодательства Республики Казахстан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государственных органов по вопросам соблюдения в сетях телекоммуникаций требований законодательства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 и определяют порядок взаимодействия государственных органов по вопросам соблюдения требований законодательства Республики Казахстан в масс-медиа, сетях телекоммуникаций или онлайн-платформах.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масс-медиа – средство массовой информации и интернет-ресурс;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онлайн-платформа – интернет-ресурс и (или) программное обеспечение, функционирующее в сети Интернет, и (или) сервис обмена мгновенными сообщениями, предназначенные для получения, производства и (или) размещения, и (или) распространения, и (или) хранения контента на онлайн-платформе пользователем онлайн-платформы посредством созданного им аккаунта, публичного сообщества, за исключением интернет-ресурса и (или) программного обеспечения, функционирующего в сети Интернет, и (или) сервиса обмена мгновенными сообщениями, предназначенных для предоставления финансовых услуг и электронной коммерции;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сеть телекоммуникаций – совокупность средств телекоммуникаций и линий связи, обеспечивающих передачу сообщений телекоммуникаций, состоящая из коммутационного оборудования (станций, подстанций, концентраторов), линейно-кабельных сооружений (абонентских, соединительных линий и каналов связи), систем передачи и абонентских устройств;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 электронного документооборота – система обмена электронными документами, отношения между участниками которой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и иными нормативными правовыми актами Республики Казахстан.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по вопросам соблюдения требований законодательства Республики Казахстан в масс-медиа, сетях телекоммуникаций или онлайн-платформах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государственных органов по вопросам соблюдения требований законодательства в масс-медиа, сетях телекоммуникаций или онлайн-платформах осуществляется в пределах их компетенции с использованием информационных систем или системы электронного документооборота в соответствии с требованиями настоящих Правил.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Информационные системы предназначены для систематизации, проводимой государственными органами работы по выявлению, учету и приостановлению доступа к запрещенной или иным образом ограниченной к распространению вступившими в законную силу судебными актами или законами Республики Казахстан информации в масс-медиа, сетях телекоммуникаций или онлайн-платформах.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формируют и направляют в уполномоченный орган список сотрудников, в том числе подведомственных организаций, которые в пределах своей компетенции выявляют и ведут учет материалов, распространяемых в масс-медиа, сетях телекоммуникаций или онлайн-платформах и вносят интернет-ресурсы и ссылки, содержащие информацию, нарушающую требования законодательства Республики Казахстан, в информационную систему по форме согласно приложению 1 к настоящим Правилам.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указанные в настоящем пункте, обновляют список своих сотрудников не реже одного раза в полугодие и направляют в уполномоченный орган обновленный список.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вносимые в информационные системы, соответствуют требованиям их законности.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Уполномоченным органом один раз в полугодие формируется список учетных записей, не имеющих признаки активности и не используемых пользователями информационной системы.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в пределах своей компетенции проводят мониторинг материалов в масс-медиа, сетях телекоммуникаций или онлайн-платформах, запрещенных или иным образом ограниченных к распространению вступившими в законную силу судебными актами или законами Республики Казахстан.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 при выявлении в масс-медиа, сетях телекоммуникаций или онлайн-платформах материалов, запрещенных или иным образом ограниченных к распространению вступившими в законную силу судебными актами или законами Республики Казахстан, направляют в уполномоченный орган уведомление через информационную систему.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уведомления государственный орган обеспечивает заполнение требуемых в информационной системе данных в полном объеме: законность и обоснованность, сведений, вносимых информационную систему, скриншоты выявленных материалов, подтверждающих их противоправность.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 вносят в информационную систему выявленные факты распространения в масс-медиа, сетях телекоммуникаций или онлайн-платформах запрещенной или иным образом ограниченной к распространению вступившими в законную силу судебными актами или законами Республики Казахстан информации, либо направляют в уполномоченный орган уведомление по форме согласно приложению 2 к настоящим Правилам за подписью первого руководителя или его заместителя посредством системы электронного документооборота.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по подтвержденным фактам распространения с использованием масс-медиа, сетей телекоммуникаций или онлайн-платформ, запрещенной или иным образом ограниченной к распространению вступившими в законную силу судебными актами или законами Республики Казахстан информации, принимает меры по ограничению доступа к ней на территории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неподтвержденным фактам распространения в масс-медиа, сетях телекоммуникаций или онлайн-платформах, запрещенной или иным образом ограниченная к распространению вступившими в законную силу судебными актами или законами Республики Казахстан информации, поступившая от государственного органа посредством информационной системы информация отклоняется с указанием обоснования об отсутствии нарушения законодательства Республики Казахстан.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сетях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Правилами взаимодействия государственных органов по вопросам соблюдения в сетях телекоммуникаций требований законодательства Республики Казахстан,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направляем сведения о сотрудниках, в компетенцию которых входит проведение выявления и учет нарушений, распространяемых в масс-медиа, сетях телекоммуникаций или онлайн-платформах и внесении интернет-ресурсов и ссылок с противоправным контентом в информационную систему.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электронная почта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Сотовый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3"/>
    <w:p>
      <w:pPr>
        <w:spacing w:after="0"/>
        <w:ind w:left="0"/>
        <w:jc w:val="both"/>
      </w:pPr>
      <w:bookmarkStart w:name="z74" w:id="64"/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(подпись)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сетях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Правилами взаимодействия государственных органов по вопросам соблюдения в сетях телекоммуникаций требований законодательства Республики Казахстан,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направляем сведения об информации, запрещенной к распространению законами Республики Казахстан и (или) вступившими в законную силу решениями суда.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нарушения _______________________________________________.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 законодательного акта Республики Казахстан ________________.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выявленных фактов нарушений законодательства Республики Казахстан (указываются адреса в сети передачи данных, (IP-адрес) и (или) доменное имя и (или) идентификатор интернет-ресурса и (или) его интернет-страницы), тип используемого интернет-ресурсом протокола сети передачи данных, идентификационные, коды абонентского устройства (MAC-адрес устройства, IMEI-код средства связи):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Законность и обоснованность сведений, указанных в настоящем уведомлении, подтверждаю.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8"/>
    <w:p>
      <w:pPr>
        <w:spacing w:after="0"/>
        <w:ind w:left="0"/>
        <w:jc w:val="both"/>
      </w:pPr>
      <w:bookmarkStart w:name="z90" w:id="7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      (подпись)       (фамилия, имя, отчество (при его наличии)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строк зависит от количества выявленных фактов нарушения законодательства Республики Казахстан, включаемых в уведомление.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159-НҚ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 409</w:t>
            </w:r>
          </w:p>
        </w:tc>
      </w:tr>
    </w:tbl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государственных органов по вопросам соблюдения в сетях телекоммуникаций требований законодательства Республики Казахстан</w:t>
      </w:r>
    </w:p>
    <w:bookmarkEnd w:id="81"/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государственных органов по вопросам соблюдения в сетях телекоммуникаций требований законодательства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 и определяют порядок взаимодействия государственных органов по вопросам соблюдения требований законодательства Республики Казахстан в масс-медиа, сетях телекоммуникаций или онлайн-платформах.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масс-медиа – средство массовой информации и интернет-ресурс;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онлайн-платформа – интернет-ресурс и (или) программное обеспечение, функционирующее в сети Интернет, и (или) сервис обмена мгновенными сообщениями, предназначенные для получения, производства и (или) размещения, и (или) распространения, и (или) хранения контента на онлайн-платформе пользователем онлайн-платформы посредством созданного им аккаунта, публичного сообщества, за исключением интернет-ресурса и (или) программного обеспечения, функционирующего в сети Интернет, и (или) сервиса обмена мгновенными сообщениями, предназначенных для предоставления финансовых услуг и электронной коммерции;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сеть телекоммуникаций – совокупность средств телекоммуникаций и линий связи, обеспечивающих передачу сообщений телекоммуникаций, состоящая из коммутационного оборудования (станций, подстанций, концентраторов), линейно-кабельных сооружений (абонентских, соединительных линий и каналов связи), систем передачи и абонентских устройств;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цифровая система – функционально связанный комплекс цифровых ресурсов, использующий объекты цифровой инфраструктуры с целью обеспечения создания, сбора, обработки, хранения и распространения цифровых данных, а также автоматизирующий взаимодействие субъектов цифровой среды и (или) обеспечивающий оказание услуг в цифровой среде;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электронного документооборота – система обмена электронными документами, отношения между участниками которой регулируются Цифровым кодексом Республики Казахстан и иными нормативными правовыми актами Республики Казахстан.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по вопросам соблюдения требований законодательства Республики Казахстан в масс-медиа, сетях телекоммуникаций или онлайн-платформах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государственных органов по вопросам соблюдения требований законодательства в масс-медиа, сетях телекоммуникаций или онлайн-платформах осуществляется в пределах их компетенции с использованием цифровых систем или системы электронного документооборота в соответствии с требованиями настоящих Правил.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Цифровые системы предназначены для систематизации, проводимой государственными органами работы по выявлению, учету и приостановлению доступа к запрещенной или иным образом ограниченной к распространению вступившими в законную силу судебными актами или законами Республики Казахстан информации в масс-медиа, сетях телекоммуникаций или онлайн-платформах.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формируют и направляют в уполномоченный орган список сотрудников, в том числе подведомственных организаций, которые в пределах своей компетенции выявляют и ведут учет материалов, распространяемых в масс-медиа, сетях телекоммуникаций или онлайн-платформах и вносят интернет-ресурсы и ссылки, содержащие информацию, нарушающую требования законодательства Республики Казахстан, в цифровую систему по форме согласно приложению 1 к настоящим Правилам.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указанные в настоящем пункте, обновляют список своих сотрудников не реже одного раза в полугодие и направляют в уполномоченный орган обновленный список.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вносимые в цифровые системы, соответствуют требованиям их законности.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Уполномоченным органом один раз в полугодие формируется список учетных записей, не имеющих признаки активности и не используемых пользователями цифровой системы.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в пределах своей компетенции проводят мониторинг материалов в масс-медиа, сетях телекоммуникаций или онлайн-платформах, запрещенных или иным образом ограниченных к распространению вступившими в законную силу судебными актами или законами Республики Казахстан.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 при выявлении в масс-медиа, сетях телекоммуникаций или онлайн-платформах материалов, запрещенных или иным образом ограниченных к распространению вступившими в законную силу судебными актами или законами Республики Казахстан, направляют в уполномоченный орган уведомление через цифровую систему.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уведомления государственный орган обеспечивает заполнение требуемых в цифровой системе данных в полном объеме: законность и обоснованность, сведений, вносимых цифровую систему, скриншоты выявленных материалов, подтверждающих их противоправность.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 вносят в цифровую систему выявленные факты распространения в масс-медиа, сетях телекоммуникаций или онлайн-платформах запрещенной или иным образом ограниченной к распространению вступившими в законную силу судебными актами или законами Республики Казахстан информации, либо направляют в уполномоченный орган уведомление по форме согласно приложению 2 к настоящим Правилам за подписью первого руководителя или его заместителя посредством системы электронного документооборота.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по подтвержденным фактам распространения с использованием масс-медиа, сетей телекоммуникаций или онлайн-платформ, запрещенной или иным образом ограниченной к распространению вступившими в законную силу судебными актами или законами Республики Казахстан информации, принимает меры по ограничению доступа к ней на территории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неподтвержденным фактам распространения в масс-медиа, сетях телекоммуникаций или онлайн-платформах, запрещенной или иным образом ограниченная к распространению вступившими в законную силу судебными актами или законами Республики Казахстан информации, поступившая от государственного органа посредством цифровой системы информация отклоняется с указанием обоснования об отсутствии нарушения законодательства Республики Казахстан.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сетях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105"/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Правилами взаимодействия государственных органов по вопросам соблюдения в сетях телекоммуникаций требований законодательства Республики Казахстан,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направляем сведения о сотрудниках, в компетенцию которых входит проведение выявления и учет нарушений, распространяемых в масс-медиа, сетях телекоммуникаций или онлайн-платформах и внесении интернет-ресурсов и ссылок с противоправным контентом в цифровую систему.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электронная почта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Сотовый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0"/>
    <w:p>
      <w:pPr>
        <w:spacing w:after="0"/>
        <w:ind w:left="0"/>
        <w:jc w:val="both"/>
      </w:pPr>
      <w:bookmarkStart w:name="z125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сетях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2"/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113"/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Правилами взаимодействия государственных органов по вопросам соблюдения в сетях телекоммуникаций требований законодательства Республики Казахстан,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направляем сведения об информации, запрещенной к распространению законами Республики Казахстан и (или) вступившими в законную силу решениями суда.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нарушения ________________________________________________.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 законодательного акта Республики Казахстан _________________.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выявленных фактов нарушений законодательства Республики Казахстан (указываются адреса в сети передачи данных, (IP-адрес) и (или) доменное имя и (или) идентификатор интернет-ресурса и (или) его интернет-страницы), тип используемого интернет-ресурсом протокола сети передачи данных, идентификационные, коды абонентского устройства (MAC-адрес устройства, IMEI-код средства связи):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Законность и обоснованность сведений, указанных в настоящем уведомлении, подтверждаю.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 должность (подпись) (фамилия, имя, отчество (при его наличии)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строк зависит от количества выявленных фактов нарушения законодательства Республики Казахстан, включаемых в уведомление.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