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176d" w14:textId="85e1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 июня 2026 года № 11-1-4/295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23 октября 2025 года № 11-1-4/622 "Об утверждении Положения о Комитете по инвестициям Министерства иностранных дел Республики Казахстан и признании утратившими силу некоторых приказов Министра иностранных дел Республики Казахстан"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инвестициям Министерства иностранных дел Республики Казахстан: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Комитету законами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иностранных дел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