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a5bc23" w14:textId="ca5bc2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приказа Министра промышленности и строительства Республики Казахстан "Об утверждении Методики оценки деятельности административных государственных служащих корпуса "Б" Министерства промышленности и строительства Республики Казахстан, его ведомств и их территориальных подразделений" от 12 декабря 2023 года № 122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27 июля 2026 года № 377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актах", ПРИКАЗЫВАЮ: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"Об утверждении Методики оценки деятельности административных государственных служащих корпуса "Б" Министерства промышленности и строительства Республики Казахстан, его ведомств и их территориальных подразделений" от 12 декабря 2023 года № 122.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кадровой службы Министерства промышленности и строительства Республики Казахстан в установленном законодательством порядке обеспечить в течение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интернет-ресурсе Министерства промышленности и строительства Республики Казахстан.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руководителя аппарата Министерства промышленности и строительства Республики Казахстан.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его подписания.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