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8da1" w14:textId="e698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контроля и надзора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20 мая 2026 года № 251.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и надзора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электронном виде на государственном и русском языках в течение пяти рабочих дней со дня его подписания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2026 года № 251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контроля и надзора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осуществления контроля и надзора за деятельностью местных исполнительных органов по делам архитектуры, градостроительства, строительства, государственного архитектурно-строительного контроля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(далее - Кодекс).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организации и проведения контроля и надзора ведомством уполномоченного государственного органа по делам архитектуры, градостроительства и строительства (далее - уполномоченный орган)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(далее - МИО).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осуществляет контроль и надзор за деятельностью МИО путем: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плановой проверки – проверка с посещением проверяемых государственных органов, назначаемая ведомством уполномоченного государственного органа на основании годового плана проверок, утверждаемый первым руководителем уполномоченного органа;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внеплановой проверки - проверка, проводимая на оснований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Кодекса с посещением проверяемых государственных органов (а также, строительного объекта, строящегося за счет государственных инвестиций);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дистанционного контроля - контроль, осуществляемая без посещения путем мониторинга, анализа и сопоставления данных, полученных из государственных цифровых систем, средств массовой информации, представленной проверяемым государственным органом отчетности и других документов, установленных законами Республики Казахстан, а также, запроса о предоставлении необходимой информации, касающейся предмета дистанционного контроля.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государственного архитектурно-строительного контроля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 (далее – проверяемые государственные органы) является обеспечение разработки и корректировки градостроительных проектов развития и застройки населенных пунктов в соответствии с законодательством Республики Казахстан, качественного строительства, выдачи исходных материалов для разработки проектов строительства, равно как и изменения существующих строительных объектов, согласования эскиза (эскизного проекта), разрешений, аккредитации, а также исполнения иных обязательных требований в соответствии с законодательством Республики Казахстан об архитектурной, градостроительной и строительной деятельности, обеспечивающих благоприятные, безопасные и другие необходимые условия среды обитания и жизнедеятельности человека.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Посещение строительного объекта при проведении проверки уполномоченным органом осуществляется для установление соответствующего выполнения МИО функций, возложенных на них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и надзор за деятельностью МИО проводятся должностным лицом (должностными лицами) – государственным строительным инспектором (государственными строительными инспекторами) уполномоченного органа.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плановых и внеплановых проверок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Основанием для проведения плановых и внеплановых проверок (далее – проверки) является акт уполномоченного органа по делам архитектуры, градостроительства и строительства о назначении проверки (далее – акт о назначении проверки)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акте о назначений проверки указываются: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дата акта;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государственного органа;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(если оно указано в документе, удостоверяющем личность) и должность лица (лиц), уполномоченного (уполномоченных) на проведение проверки;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специалистах, консультантах и экспертах, привлекаемых для проведения проверки;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и место нахождения проверяемого государственного органа;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и место нахождения строительного объекта, строящегося за счет бюджетных средств (в случае посещения);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основание и предмет назначенной проверки;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вид проверки;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проведения проверки;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проверяемый период;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права и обязанности проверяемого государственного органа,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подпись лица, уполномоченного подписывать акты.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плановой проверки являются годовой план проверок утверждаемый первым руководителем уполномоченного органа по делам архитектуры, градостроительства и строительства.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проверок утверждается не позднее 10 декабря года, предшествующего году проведения проверки.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делам архитектуры, градостроительства и строительства размещает годовой план на своем интернет-ресурсе в срок до 25 декабря года, предшествующего году проведения проверки, а также в цифровой системе для организации проведения строительства по принципу "одного окна".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годовой план проведения плановых проверок осуществляется в соответствии со статьей 49 Кодекса.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внеплановой проверки проверяемых государственных органов являются: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 физических и юридических лиц по нарушениям требований законодательства Республики Казахстан об архитектурной, градостроительной и строительной деятельности при наличии подтверждающих доказательств;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требование прокурора по конкретным фактам причинения либо об угрозе причинения вреда жизни, здоровью человека, окружающей среде, правам и законным интересам физических и юридических лиц, государства;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обращения государственных органов по конкретным фактам нарушений требований законодательства Республики Казахстан об архитектурной, градостроительной и строительной деятельности;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поручение органа уголовного преследования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выявленных грубых нарушениях требований законодательства Республики Казахстан об архитектурной, градостроительной и строительной деятельности в рамках дистанционного контроля.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грубыми нарушениями являются нарушений при: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принятии решения с нарушениями о застройке территории, расширении, техническом перевооружении, модернизации, реконструкции (перепланировке, переоборудовании, перепрофилировании), реставрации и капитальном ремонте строительных объектов, инженерных и транспортных коммуникаций, а также об инженерной подготовке территории, благоустройстве и озеленении, консервации объектов незавершенного строительства, проведении комплекса работ по постутилизации строительных объектов областного значения;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ведении учета актов приемки строительных объектов в эксплуатацию с обязательным учетом обеспечения доступа маломобильным группам населения;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осуществлении государственного архитектурно-строительного контроля и надзора, применение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административных мер воздействия к нарушителям архитектурно-градостроительной дисциплины на строительных объектах;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принятии решений о применении к нарушителям предусмотренных законами Республики Казахстан мер в связи с допущенными нарушениями и отклонениями от норм законодательства Республики Казахстан, государственных нормативных документов, условий и ограничений, установленных в сфере архитектурной, градостроительной и строительной деятельности;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утверждении и реализации проекта детальной планировки, разрабатываемого для развития утвержденного генерального плана города;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застройке территории, расширении, техническом перевооружении, модернизации, реконструкции (перепланировке, переоборудовании, перепрофилировании), реставрации и капитальном ремонте строительных объектов, инженерных и транспортных коммуникаций, а также об инженерной подготовке территории, благоустройстве и озеленении, консервации объектов незавершенного строительства, проведении комплекса работ по постутилизации строительных объектов с учетом подверженности стихийным бедствиям (наводнениям, землетрясениям, селям, оползням и снежным лавинам);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возможности (невозможности) предоставления права на земельный участок в городах республиканского и областного значения и столице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строительстве, инженерной подготовке территории, благоустройстве и озеленении, консервации объектов незавершенного строительства, проведении комплекса работ по постутилизации строительных объектов районного значения;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разработки и представление на утверждение в районный маслихат градостроительных проектов развития и застройки городов районного значения, генеральных планов сельских населенных пунктов с численностью населения свыше пяти тысяч человек, схем развития и застройки населенных пунктов (упрощенный генеральный план) с численностью населения до пяти тысяч человек, прошедших комплексную градостроительную экспертизу;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разработки и утверждении проектов детальной планировки, прошедших комплексную градостроительную экспертизу;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градостроительных проектов;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поручения Руководителя Администрации Президента Республики Казахстан или его заместителей, Премьер-Министра Республики Казахстан или его заместителей, обращения депутатов Парламента Республики Казахстан по нарушениям требований законодательства Республики Казахстан об архитектурной, градостроительной и строительной деятельности.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Внеплановая проверка не проводится в случаях анонимных обращений.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Внеплановой проверке подлежат факты и обстоятельства, выявленные в отношении конкретных проверяемых государственных органов и послужившие основанием для назначения внеплановой проверки.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Началом проведения проверки считается дата вручения проверяемому государственному органу акта о назначении проверки.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проверки устанавливается с учетом объема предстоящих работ, а также поставленных задач и не должен превышать: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внеплановых проверок – двадцать рабочих дней;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плановой проверки – тридцать рабочих дней.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Продление, приостановление и возобновление срока проверок осуществляется в соответствии со статьей 49 Кодекса и оформляется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результатам проверки государственный строительный инспектор уполномоченного органа по делам архитектуры, градостроительства и строительства составляет акт о результатах проверки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о результатах проверки прилагаются при их наличии акты об отборе образцов (проб) продукции, обследовании объектов окружающей среды, протоколы (заключения) проведенных исследований (испытаний) и экспертиз и другие документы или их копии, связанные с результатами проверки.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представления акта о результатах проверки в МИО является завершением срока проверки не позднее срока окончания проверки, указанного в акте о назначении проверки (дополнительном акте о продлении, приостановлении, возобновлении сроков при их наличии).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проверки, при выявлений нарушений, в отношений должностных лиц проверяемого государственного органа принимается меры предусмотренные законодательством Республики Казахстан.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дистанционного контроля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Дистанционный контроль проводится без посещения МИО путем: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мониторинга, анализа и сопоставления данных, полученных из государственных цифровых систем, средств массовой информации, представленной проверяемым государственным органом отчетности и других документов, установленных законами Республики Казахстан;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запроса о предоставлении необходимой информации, касающейся предмета дистанционного контроля.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предоставление в срок запрашиваемой информации либо при предоставлении не полной информации, является основанием для возбуждения дело об административном правонарушений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"Об административных правонарушениях". должностным лицом уполномоченного органа.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выявления нарушения по результатам проведения дистанционного контроля составляется акт о результатах дистанционного контроля, который направляется в проверяемый государственный орган в срок не позднее десяти рабочих дней со дня выявления нарушения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посредством электронного документооборота без возбуждения дела об административном правонарушении.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Срок устранения нарушений, указанных в акте дистанционного контроля, составляет не менее десяти рабочих дней со дня вручения акта о результатах дистанционного контроля посредством электронного документооборота.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истечении срока устранения выявленных нарушений, указанных в акте о результатах дистанционного контроля, проверяемый государственный орган, обязан предоставить в уполномоченный орган по делам архитектуры, градостроительства и строительства информацию с приложением материалов, подтверждающих факт устранения выявленных нарушений (фото и видео материалы, документы и др).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непредоставления информации об устранении выявленных нарушений, равно как непредоставления информации в установленный срок об устранении выявленных нарушений согласно пункта 18 настоящих Правил государственные строительные инспекторы уполномоченного органа по делам архитектуры, градостроительства и строительства в пределах полномочий принимают меры по привлечению лиц, допустивших нарушения, к ответственности, установленной законодательством Республики Казахстан.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выявления грубых нарушений,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 ходе проведения дистанционного контроля, дистанционный контроль прекращается и назначается внеплановая проверка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49 Кодекса.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Меры реагирований по результатам контроля и надзора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проверки и (или) дистанционного контроля при выявлений нарушений, МИО выдается Требования об устранении нарушений, которые обязательны для исполнения.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неисполнения требований об устранении нарушений, выявленных по результатам проверки и (или) дистанционного контроля, уполномоченный орган по делам архитектуры, градостроительства и строительства вправе обратиться в суд с иском о понуждении проверяемого государственного органа исполнить требования об устранении нарушений, выявленных по результатам проверки и (или) дистанционного контроля.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установлении фактов систематического невыполнения или ненадлежащего выполнения проверяемым государственным органом требований, возложенных на них законодательством Республики Казахстан, уполномоченный орган по делам архитектуры, градостроительства и строительства вносит акиму столицы, областей, городов республиканского значения, района и города областного значения представление о принятии мер по устранению причин и условий, способствующих нарушению законности, требований законодательства Республики Казахстан об архитектурной, градостроительной и строительной деятельности.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приказа Министра промышленности и строительства РК от 19.06.2026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№318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(бездействия) должностного лица уполномоченного органа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нарушения прав и законных интересов проверяемого государственного органа при осуществлении проверки и (или) дистанционного контроля проверяемый государственный орган вправе обжаловать решение, действие (бездействие) государственных строительных инспекторов уполномоченного органа по делам архитектуры, градостроительства и строительства в порядке, установленном законодательством Республики Казахстан.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Жалоба на решение, действие (бездействие) должностного лица уполномоченного органа подается вышестоящему государственному органу (вышестоящему должностному лицу).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Подача жалобы не приостанавливает исполнение акта о результатах проверки и (или) дистанционного контроля.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за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делам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надзора</w:t>
            </w:r>
          </w:p>
        </w:tc>
      </w:tr>
    </w:tbl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назначений плановой/внеплановой проверки №______ "____"________20____года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государственного органа __________________________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(при его наличии) и должность лица (лиц), уполномоченного на проведение проверки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специалистах, консультантах и экспертах, привлекаемых для проведения профилактического контроля, проверки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и место нахождения проверяемого государственного органа, бизнес-идентификационный номер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и место нахождения строительного объекта, строящегося за счет бюджетных средств (в случае посещения)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 и предмет назначенной проверки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Вид проверки _________________________________________________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проведения проверки с "___"____20____года по "___"_____20___года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Проверяемый период с "___"_______ 20____года по "___"_______20___года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Права и обязанности проверяемого государственного органа: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Проверяемый государственный орган при осуществлении проверки вправе: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к проверке государственных строительных инспекторов уполномоченного органа по делам архитектуры, градостроительства и строительства, прибывших для проведения проверки, в случаях: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превышения либо истечения указанных в акте о назначении проверки (дополнительном акте о продлении, приостановлении, возобновлении срока при его наличии) сроков, не соответствующих срокам, установленным настоящей статьей;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уполномоченным органом по делам архитектуры, градостроительства и строительства проверки проверяемого государственного органа, в отношении которого ранее проводилась проверка по одному и тому же вопросу за один и тот же период;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поручения проведения проверки лицам, не имеющим на то соответствующих полномочий;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представлять документы и сведения, если они не относятся к предмету проводимой проверки, а также к периоду, указанному в акте о назначении проверки;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обжаловать акт о результатах проверки, а также действия (бездействие) государственных строительных инспекторов уполномоченного органа по делам архитектуры, градостроительства и строительства в порядке, установленном законодательством Республики Казахстан.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Проверяемый государственный орган обязан: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беспрепятственный доступ государственных строительных инспекторов уполномоченного органа по делам архитектуры, градостроительства и строительства на территорию и в помещения проверяемого государственного органа, а также на строительный объект, строящийся за счет государственных инвестиций (в случае посещения);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соблюдением требований охраняемой законом тайны представлять государственным строительным инспекторам уполномоченного органа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 архитектуры, градостроительства и строительства копии документов (сведений) на бумажных и электронных носителях для приобщения к акту о результатах проверки, а также предоставлять доступ к автоматизированным базам данных (цифровым системам) в соответствии с предметом проверки;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допускать внесения изменений и дополнений в проверяемые документы в период проведения проверки, если иное не предусмотрено законами Республики Казахстан;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безопасность лиц, прибывших для проведения проверки.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Фамилия, имя, отчество (при его наличии) и подпись лица уполномоченного подписывать акт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Подпись руководителя проверяемого государственного органа либо его уполномоченного лица о получении или об отказе в получении акта о назначении проверки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38227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за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делам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надзора</w:t>
            </w:r>
          </w:p>
        </w:tc>
      </w:tr>
    </w:tbl>
    <w:bookmarkStart w:name="z1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акт о продлении/приостановлении/возобновлении сроков проверки №____ "____"______ 20____года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государственного органа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(при его наличии) и должность лица (лиц), уполномоченного на проведение проверки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специалистах, консультантах и экспертах, привлекаемых для проведения проверки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и место нахождения проверяемого государственного органа, бизнес-идентификационный номер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проведения проверки с "__" __________20___ года по "__" ___________20____года.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Проверка приостановлено с "__" __________20___ года по "__" ___________20____года (заполняется при приостановлении проверки).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Проверка продлена/возобновлено с "__"___ 20_____ года по "___" _____ 20___ года.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Фамилия, имя, отчество (при его наличии) и подпись лица уполномоченного подписывать акты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38227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за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делам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надзора</w:t>
            </w:r>
          </w:p>
        </w:tc>
      </w:tr>
    </w:tbl>
    <w:bookmarkStart w:name="z14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результатах проверки/дистанционного контроля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"____"___________20 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_____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составления акта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 и надзора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и номер акта о назначении проверки, на основании которого проведена проверка (заполняется при проведении проверки)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(при его наличии) и должность лица (лиц), проводившего проверку/контроль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и место нахождения проверяемого государственного органа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и предмет проведения дистанционного контроля (заполняется при проведении дистанционного контроля)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и место нахождения строительного объекта, строящегося за счет государственных инвестиций (в случае посещения)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Дата, место и период проведения проверки/контроля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результатах проверки/контроля, в том числе о выявленных нарушениях, об их характере: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нарушений, характер 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об устранении выявленных нарушений с указанием сроков их устранения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Подпись должностного лица (лиц), проводившего (проводивших) проверку/дистанционный контроль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38227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