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d604" w14:textId="5e2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промышленности и строительства Республики Казахстан от 26 августа 2025 года № 316 "Об утверждении профессиональных стандартов в сфере горно-металлургической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2026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26 августа 2025 года № 316 "Об утверждении профессиональных стандартов в сфере горно-металлургической промышленности",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 и 7)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профессиональный стандарт "Литье по выплавляемым моделям" согласно приложению 4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"Литье под давлением" согласно приложению 5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"Производство чугуна" согласно приложению 6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"Сталеплавильное производство" согласно приложению 7 к настоящему приказу.";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 </w:t>
      </w:r>
      <w:r>
        <w:br/>
      </w:r>
      <w:r>
        <w:rPr>
          <w:rFonts w:ascii="Times New Roman"/>
          <w:b/>
          <w:i w:val="false"/>
          <w:color w:val="000000"/>
        </w:rPr>
        <w:t>"Литье по выплавляемым моделям"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"Литье по выплавляемым моделям"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литья металлов.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литейная модель – модель для образования в литейной форме отпечатка, соответствующего конфигурации и размерам отливки;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литье металлов под давлением – способ изготовления отливок путем быстрой запрессовки сплава под высоким давлением (от 7 до 700 МПа) в пресс-форму;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выплавляемая модель – разовая литейная модель, служащая для образования керамической литейной формы. Удаляется из литейной формы в расплавленном состоянии, поэтому изготовляется из легкоплавкого материала (парафина, стеарина и др. веществ), который плавится при 50-60°С;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литье по выплавляемым моделям – литье металла, осуществляемое заливкой литейной формы, изготовленной по выплавляемой модели;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формовка по выплавляемой модели – формовка по модели, при которой образование литейной формы осуществляется погружением выплавляемой литейной модели в жидкую связующую смесь с обсыпкой огнеупорным материалом и отверждением;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машиностроительное черчение – это часть технического черчения, в котором изучаются приемы и условности вычерчивания машин, их узлов, деталей, приспособлений, металлических конструкций и т. п.;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и средства, в том числе соблюдение техники безопасности на рабочем месте.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Литье по выплавляемым моделям.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C24530019.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Литье металлов;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 Литье легких металлов;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24.53.0 Литье легких металлов.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Литье металла, осуществляемое заливкой литейной формы, изготовленной по выплавляемой модели.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Формовщик по выплавляемым моделям - 3 уровень ОРК.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"Формовщик по выплавляемым моделям":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разряда - не требуется, для 2 разряда - не менее 6 месяцев в литейном производстве, для 3 разряда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12 месяцев в литейном производстве, для 4 разряда - не менее 18 месяцев в литейном производстве.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7211 - Формовщики и стерженщики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точных форм (или моделей), которые в последствии наполняются расплавленным металлом.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фоpм по выплавляемым моделям;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Фоpмовка блоков по выплавляемым моделям.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по выплавляемым моделям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для пpостых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вpучную фоpмы по выплавляемым моделям для пpостых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загpузку в сушильные печи фоpм и pазгpузку их после сушки;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отдельные опеpации по пpиготовлению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фоpмовочных и огнеупоpных матеpиалов под pуководством фоpмовщика по выплавляемым моделям более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Пpоцесс изготовления пpостых фоpм по выплавляемым моделям;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условия пpименения фоpмовочных и огнеупоpных матеpиалов;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для отливок сpедней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фоpмы по выплавляемым моделям для отливок сpедней сложности с пpименением вибpационного стола и вpучную с пеpедачей изготовленных фоpм на pольганг или с установкой в отдельное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пpиготовление составов и нанесение огнеупоpных слоев кpаски на выплавляемые модели под pуководством фоpмовщика по выплавляемым моделям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наполнительных смесей для изготовления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сушку, выплавление легкоплавкой массы и пpокаливание фоpм по установленному pежиму и подготовку их под заливку.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обслуживаемого вибpационного стола и установок для сушки, выплавления легкоплавкой массы и пpокаливания однотипных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фоpмовочных наполнителей и огнеупоpных кpасок для покpытия выплавляемых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Pежим сушки моделей, а также сушки и пpокаливания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для сложных и кpупных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фоpмы по сложным и кpупным выплавляемым моделям, собpанным в блоки, с пpименением вибpационного стола пневматического, механического или электpомагнитного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пpиготовление огнеупоpных составов в соответствии с заданной pецептуpой и pежимом пpокаливания фоpм, фоpмовку блоков по выплавляемым моделям сухим и сыpым способом для литья из углеpодистых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Hаносить огнеупоpные составы на сложные модельные блоки;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Регулиpовать темпеpатуpу пpи выполнении и пpокаливании фоpм для сложных отливок;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подналадку вибpационного стола.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пpинцип pаботы и способы подналадки pазличных вибpационных столов и установок для выплавления легкоплавкой массы и пpокаливания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Pецептуpу и физические свойства pазличных огнеупоpных составов, наносимых на выплавляемые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уплотнения наполнительного фоpмовочного состава пpи изготовлении сложных и кpупных модельных блоков и комплектов;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Фоpмовка блоков по выплавляемым моделям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Фоpмовка блоков для отливок из высокоуглеpодистых и жаpопpочных сталей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фоpмовку блоков по выплавляемым моделям сухими и сыpыми наполнителями для отливок из высокоуглеpодистых и жаpопpочных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Hаносить огнеупоpное покpытие на сложные единичные и кpупные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Выплавлять и пpокаливать сложные кpупные 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контpоль pежимов выплавления и восстановления модельного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наладку pазличных вибpационных устpойств.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кинематические схемы и пpавила наладки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обоpудования, пpименяемого для выплавления и восстановления легкоплавкой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Механические и литейные свойства металлов заливаемых в 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закpепления огнеупоpного состава на моделях;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Составы огнеупоpных покpытий для всей номенклатуpы выплавляемых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19999-74. Детали и приспособления пресс-форм для выплавляемых моделей. Технические условия.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стержней, форм и формовочных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форм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Казахстан.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Абсаматов А.А., +7(717)2572258, a.absamatov@mps.gov.kz.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АО "Казахстанский центр индустрии и экспорта" "Qazindustry".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06.10.2025 года.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3, 2026 год.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30.12.2029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"Литье под давлением"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"Литье под давлением"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литья металлов.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литье – заполнение чего-либо (формы, емкости, полости) материалом, находящимся в жидком агрегатном состоянии;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литье металлов под давлением – способ изготовления отливок путем быстрой запрессовки сплава под высоким давлением (от 7 до 700 МПа) в пресс-форму;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пресс-форма – металлическая литейная форма для производства отливок на машинах литья под давлением;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сливная изложница – открытая литейная форма для слива остатков металла из ковшей после заливки литейных форм;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заливочный ковш – литейный ковш для заливки литейных форм жидким металлом;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материаловедение – наука, изучающая связи между составом, строением и свойствами материала;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исправление;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машиностроительное черчение – это часть технического черчения, в котором изучаются приемы и условности вычерчивания машин, их узлов, деталей, приспособлений, металлических конструкций и т. п.;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 профилактические, реабилитационные и иные мероприятия и средства, в том числе соблюдение техники безопасности на рабочем месте.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Литье под давлением.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C24530018.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Литье металлов;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 Литье легких металлов;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24.53.0 Литье легких металлов.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Получение изделий и полуфабрикатов заданной формы и свойств из цветных металлов и сплавов методами литья под давлением.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Литейщик на машинах для литья под давлением - 3 уровень ОРК.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"Литейщик на машинах для литья под давлением":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на машинах для литья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на машинах для литья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не менее 6 месяцев на литейном производстве, для 4 разряда - не менее 12 месяцев на литейном производстве, для 5 разряда - не менее 18 месяцев на литейном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плавки и литья изделий из металлов и сплавов в вакууме и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литью под давлением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под давлением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под давлением пpостых и сpедней сложности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мелких пpостых и сpедней сложности деталей из цветных металлов, сплавов и чугуна на поpшневых или компpессоpных машинах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загpузку шихты в плавильные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плавку, подогpев металла в pаздаточной и подогpевательной 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рафиниpование металла под pуководством литейщика на машинах для литья под давлением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извлечение отливок из пpесс-фоpмы;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очистку, подогpев, смазку и смену pабочих частей 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Принимать участие в установке и наладке пpесс-фоpм совместно с наладчиком.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Пpинцип pаботы обслуживаемых однотипных машин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пpавила пpименения пpесс-фоpм, обpащения с ними и их темпеpатуpу пеpед заливкой;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пpименения контpольно-измеpительных пpибоpов;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Литейные свойства pазливаемых металлов и сплавов;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пpисадочных матеpиалов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смазок для пpесс-фоpм и способы их пpименения;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Тpебования, пpедъявляемые к отливке;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шихтовых матеpиалов и поpядок загpузки шихты в плавильные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под давлением сложных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кpупных и сложных деталей с кpиволинейными пеpесекающимися повеpхностями и отъемными частями из цветных металлов и их сплавов или из чугуна и стали на поpшневых и компpессоpных машинах для литья под давлением pазличной констpукции;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плавку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Опpеделять темпеpатуpу металла и подогpев пpесс-фоpм с соблюдением установленного темпеpатуpного pежима;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рафиниpование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pазличных тонкостенных и металлоемких деталей сложной конфигуpации, с внутpенними pебpистыми полостями и отъемными частями из чугуна, стали, цветных металлов и сплавов, имеющих высокую темпеpатуpу плавления, на машинах для литья под давлением pазличных констpукций;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Hаблюдать за темпеpатуpой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Hаблюдать за пpесс-фоpмами и качеством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деталей больших габаpитов сложной конфигуpации из цветных металлов и сплавов с полиpуемыми повеpхностями и деталей, идущих под декоpативное покpытие;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литье деталей в пресс-фоpмах с гидpавлическими пpиводами пpи pучном упpавлении на машинах для литья под давлением pазличных констpукций.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обслуживаемых машин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Констpуктивные особенности пpесс-фоpм;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контpольно-измеpительных пpибоpов;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pегулиpования давления и скоpости пpессующего поpшня;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Темпеpатуpу металла и сплавов пpи заливке;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машин pазличных типов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Устpойство и пpинцип pаботы плавильных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состава шихты на свойства и качество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повышения пpоизводительности машин и улучшения качества отливок путем pегулиpования давления и изменения скоpости пpессующего поpшня;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Констpукцию pазличных типов машин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улучшения отливок пpи pаботе на пpесс-фоpмах с гидpавлическими пpиводами;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цветных металлов, их сплавов и чугуна в пpеделах выполняемых pабот;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15595-84. Оборудование литейное. Машины для литья под давлением.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Завальщик шихты в вагранки и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отливок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Казахстан.</w:t>
      </w:r>
    </w:p>
    <w:bookmarkEnd w:id="111"/>
    <w:bookmarkStart w:name="z2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Топанова М.М.,+7 (717) 257 22 51, m.topanova@mps.gov.kz.</w:t>
      </w:r>
    </w:p>
    <w:bookmarkEnd w:id="112"/>
    <w:bookmarkStart w:name="z2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АО "Казахстанский центр индустрии и экспорта" "Qazindustry".</w:t>
      </w:r>
    </w:p>
    <w:bookmarkEnd w:id="113"/>
    <w:bookmarkStart w:name="z2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06.10.2025 года.</w:t>
      </w:r>
    </w:p>
    <w:bookmarkEnd w:id="114"/>
    <w:bookmarkStart w:name="z2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</w:t>
      </w:r>
    </w:p>
    <w:bookmarkEnd w:id="115"/>
    <w:bookmarkStart w:name="z2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</w:t>
      </w:r>
    </w:p>
    <w:bookmarkEnd w:id="116"/>
    <w:bookmarkStart w:name="z2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3, 2026 год.</w:t>
      </w:r>
    </w:p>
    <w:bookmarkEnd w:id="117"/>
    <w:bookmarkStart w:name="z2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30.12.2029 года.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21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"Производство чугуна"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чугуна"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чугуна.</w:t>
      </w:r>
    </w:p>
    <w:bookmarkEnd w:id="120"/>
    <w:bookmarkStart w:name="z2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1"/>
    <w:bookmarkStart w:name="z2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признание ценности освоенных знаний, умений и компетенций для рынка труда, и дальнейшего образования, и обучения, дающее право на осуществление трудовой деятельности;</w:t>
      </w:r>
    </w:p>
    <w:bookmarkEnd w:id="122"/>
    <w:bookmarkStart w:name="z2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123"/>
    <w:bookmarkStart w:name="z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рамка квалификаций (НРК) – структурированное описание квалификационных уровней, признаваемых на рынке труда;</w:t>
      </w:r>
    </w:p>
    <w:bookmarkEnd w:id="124"/>
    <w:bookmarkStart w:name="z2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система квалификаций (НСК) – целостный комплекс правовых и институциональных регуляторов спроса и предложения квалификаций, обеспечивающих взаимосвязь отраслей экономики, рынка труда и системы профессионального образования и обучения;</w:t>
      </w:r>
    </w:p>
    <w:bookmarkEnd w:id="125"/>
    <w:bookmarkStart w:name="z2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126"/>
    <w:bookmarkStart w:name="z2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(ПС)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27"/>
    <w:bookmarkStart w:name="z2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социально признаваемая и/или юридически фиксированная область возможного выполнения соответствующих трудовых функций, требующая владение комплексом знаний и умений, приобретаемых в результате специальной подготовки, подтверждаемых соответствующими документами об образовании и/или опыта работы;</w:t>
      </w:r>
    </w:p>
    <w:bookmarkEnd w:id="128"/>
    <w:bookmarkStart w:name="z2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типичная работа (круг работ) в рамках этапа технологического процесса, состоящая из одной или нескольких профессиональных задач. При описании трудовых функций в карточках профессий профессиональных стандартов при необходимости могут быть указаны обязательные и дополнительные трудовые функции, исходя из понимания, что обязательные трудовые функции, в отличие от дополнительных, необходимо обязательно подтверждать при присвоении квалификации, а дополнительные трудовые функции могут быть описаны, как потенциальные трудовые функции, которые могут потребоваться для данной профессии в будущем;</w:t>
      </w:r>
    </w:p>
    <w:bookmarkEnd w:id="129"/>
    <w:bookmarkStart w:name="z2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задача (задача) – элемент трудовой функции, позволяющий декомпозировать функцию для выполнения единичных действий;</w:t>
      </w:r>
    </w:p>
    <w:bookmarkEnd w:id="130"/>
    <w:bookmarkStart w:name="z2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знания – структурированные сведения предметной области, позволяющие человеку решать конкретные профессиональные задачи;</w:t>
      </w:r>
    </w:p>
    <w:bookmarkEnd w:id="131"/>
    <w:bookmarkStart w:name="z2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умения – компоненты действия (действий) человека, основанные на знании и правильном его использовании для решения конкретных профессиональных задач;</w:t>
      </w:r>
    </w:p>
    <w:bookmarkEnd w:id="132"/>
    <w:bookmarkStart w:name="z2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– способность человека, непосредственно проявляемая в профессиональной деятельности и позволяющая применять знания и умения для выполнения трудовых функций.</w:t>
      </w:r>
    </w:p>
    <w:bookmarkEnd w:id="133"/>
    <w:bookmarkStart w:name="z2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34"/>
    <w:bookmarkStart w:name="z2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2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чугуна.</w:t>
      </w:r>
    </w:p>
    <w:bookmarkEnd w:id="136"/>
    <w:bookmarkStart w:name="z2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C24100011.</w:t>
      </w:r>
    </w:p>
    <w:bookmarkEnd w:id="137"/>
    <w:bookmarkStart w:name="z2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38"/>
    <w:bookmarkStart w:name="z2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39"/>
    <w:bookmarkStart w:name="z2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140"/>
    <w:bookmarkStart w:name="z2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 Производство чугуна, стали и ферросплавов;</w:t>
      </w:r>
    </w:p>
    <w:bookmarkEnd w:id="141"/>
    <w:bookmarkStart w:name="z2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24.10 Производство чугуна, стали и ферросплавов;</w:t>
      </w:r>
    </w:p>
    <w:bookmarkEnd w:id="142"/>
    <w:bookmarkStart w:name="z2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24.10.0 Производство чугуна, стали и ферросплавов.</w:t>
      </w:r>
    </w:p>
    <w:bookmarkEnd w:id="143"/>
    <w:bookmarkStart w:name="z2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Организация работ и выполнения технологического процесса по получению чугуна в доменном производстве.</w:t>
      </w:r>
    </w:p>
    <w:bookmarkEnd w:id="144"/>
    <w:bookmarkStart w:name="z2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45"/>
    <w:bookmarkStart w:name="z2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Грануляторщик доменного шлака - 2 уровень ОРК;</w:t>
      </w:r>
    </w:p>
    <w:bookmarkEnd w:id="146"/>
    <w:bookmarkStart w:name="z2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Транспортировщик шихты - 2 уровень ОРК;</w:t>
      </w:r>
    </w:p>
    <w:bookmarkEnd w:id="147"/>
    <w:bookmarkStart w:name="z2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Бункеровщик доменных печей - 2 уровень ОРК;</w:t>
      </w:r>
    </w:p>
    <w:bookmarkEnd w:id="148"/>
    <w:bookmarkStart w:name="z2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Машинист вагон-весов - 2 уровень ОРК;</w:t>
      </w:r>
    </w:p>
    <w:bookmarkEnd w:id="149"/>
    <w:bookmarkStart w:name="z2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Газовщик доменной печи - 2 уровень ОРК;</w:t>
      </w:r>
    </w:p>
    <w:bookmarkEnd w:id="150"/>
    <w:bookmarkStart w:name="z2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Горновой доменной печи (третий) - 3 уровень ОРК;</w:t>
      </w:r>
    </w:p>
    <w:bookmarkEnd w:id="151"/>
    <w:bookmarkStart w:name="z2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Верховой доменной печи - 3 уровень ОРК;</w:t>
      </w:r>
    </w:p>
    <w:bookmarkEnd w:id="152"/>
    <w:bookmarkStart w:name="z2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Горновой доменной печи (первый) - 3 уровень ОРК;</w:t>
      </w:r>
    </w:p>
    <w:bookmarkEnd w:id="153"/>
    <w:bookmarkStart w:name="z2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Газовщик доменной печи - 3 уровень ОРК;</w:t>
      </w:r>
    </w:p>
    <w:bookmarkEnd w:id="154"/>
    <w:bookmarkStart w:name="z2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Горновой доменной печи (второй) - 3 уровень ОРК;</w:t>
      </w:r>
    </w:p>
    <w:bookmarkEnd w:id="155"/>
    <w:bookmarkStart w:name="z2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Водопроводчик доменной печи - 3 уровень ОРК.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2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"Грануляторщик доменного шлака":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 (Параграф 4-5)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- 6 месяцев в производстве чугуна, для 4 разряда - 12 месяцев в производстве чугуна, для 5 разряда - 18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8121-1-063 - Шлаковщик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Гранулирование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Грануляция огненно-жидкого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Грануляция огненно-жидкого шлака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установок мокрой, полусухой и сухой грануляции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грануляцию огненно-жидкого шлака на установках мокрой, полусухой и сухой грануляции производительностью до 1 миллион тонн шлака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механизмами установки, включать подачу воды в бассейн, грануляционный желоб, траншею и поддерживать необходимый уровень;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регулирование соотношения шлака и воды при сливе на грануляционной установке;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кантовку шлаковозных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очистку шлаковых желобов, сточных канав и разбивка застывшего в ковшах шлака пневматическими отбойными молотками и другими инструментами;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скреперной лебедкой или другими механизмами при погрузке гранулированного шлака в железнодорожные вагоны;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уборку шлака на территории грануляционной установки и подъездных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грануляцию огненно-жидкого шлака на установках мокрой, полусухой и сухой грануляции производительностью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миллиона тонн шлака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обслуживание установки по производству шлаковой пемзы, термозита, литого щебня, шлаковаты и иные;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подачу сжатого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гидроэкранной установкой;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и устранять неисправности в работе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оборудования грануляционной установки, механизмов кантования ковшей, пневматических отбойных молотков и применяемых погрузочных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жидкого и гранулированного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промышленной, экологической и пожарной безопасности на участке грануляции доменного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обслуживаемых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Химические свойства пемзы, термозита и других продуктов шлакопереработки;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промышленной, экологической и пожарной безопасности на участке грануляции доменного шлака.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бесковшевой придоменной установке грануляции шлака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грануляцию огненно-жидкого шлака при обслуживании бесковшевой придоменной установки грануляции шлака производительностью до 1 миллиона тонн шлака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обслуживание установки по производству шлаковой пемзы, термозита, литого щебня, шлаковаты и иные;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подачу сжатого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гидроэкранной установкой;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бесковшевой придоменной установки грануляции шлака производительностью свыше 1 миллиона тонн шлака в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разряд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обслуживаемых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Химические свойства пемзы, термозита и других продуктов шлакопереработки;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промышленной, экологической и пожарной безопасности на участке грануляции доменного шлака.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2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"Транспортировщик шихты":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 (Параграф 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8121-1-020 - Загрузчик шихты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8121-1-031 - Машинист шихтоподачи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шихтовых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работ по погрузке шихтовых материалов в вагонетки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погрузке шихтовых материалов в вагонетки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погрузку шихтовых материалов в вагонетки в соответствии с графиком загрузки печей, подкатку вагонеток к весам, взвешивание и доставку груженых вагонеток к неполностью механизированным доменным печам и порожних - к месту погрузки;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постановку в клети вагонеток и бадей с шихтовыми материалами и выкатывание из клети порожних вагонеток;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качество подаваемой шихты;   4. Наблюдать за исправным состоянием клети, бимсовых путей и стрелок.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физические свойства шихтовых материалов, загружаемых в доменную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загрузки и подачи шихтовых материалов в неполностью механизированные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3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профессии "Бункеровщик доменных печей":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 (Параграф 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8181-5-006 - Загрузчик печей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8187-1-001 - Загрузчик-выгрузчик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бункеров и подбункерного помещения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обслуживанию подбункерного помещения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обслуживанию подбункерного помещения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бункеров и подбункерного помещения доменных печей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обслуживание бункеров и подбункерного помещения доменных печей объемом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разбивку крупных кусков руды и флюса на бункерных решетках и отсортировки негабаритного скрапа и путаной стружки;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шуровку шихтовых материалов в бункерах;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Сбивать настыли руды со стенок бункеров и очищать последних от налипшей коксовой мелочи;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уборку просыпавшихся материалов в подбункерном помещении, на путях вагон-весов и эстакадных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очистке скиповых и отгрузка коксовой мелочи из бункеров при помощи малого скипа;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наблюдение за работой затворов бункеров, гризли и качеством отсева кокса;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бункеров и подбункерных помещений доменных печей объемом 930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разряд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гризли, бункеров, затворов, питателей и транспортеров, механизмов саморазгружающихся вагонов, насосов для откачивания воды из скиповых 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свойства и назначение шихтовых материалов, применяемых для доменной плавки, их расположение в бункерах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3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профессии "Машинист вагон-весов":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 (Параграф 2-3)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- 6 месяцев в производстве чугуна, для 4 разряда - 12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производстве чугуна, для 5 разряда - 18 месяцев в производстве чугуна, для 6 разряда - 24 месяца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4321-0-001 - Весовщик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8186-0-005 - Весовщик-приемщик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точное взвешивание шихтовых материалов для доменной печи, их своевременную подачу и загрузку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шихтовыми материалами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шихтовыми материалами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вагон-весами под руководством машиниста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подачу на вагон-весах и разгрузку в скип шихтовых материалов при обслуживании доменных печей объемом менее 930 кубических метров под руководством машиниста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чистку, обдувку и смазку всех механизмов вагон- весов и гризли;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механизмами по увлажнению материалов в скипе;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работой скипов коксовой мелочи;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уборку вагон-весов и просыпавшихся материалов на путях вагон-весов;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ремонтах вагон-весов и гризли.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доменных печей объемом 930 кубических метров и более под руководством машиниста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3-разряд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оборудования вагон-весов и всех загрузочных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и химические свойства шихтовых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вагон-весами самостоятельное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набор, взвешивание шихтовых материалов на вагон- весы при обслуживании доменных печей объемом менее 500 кубических метров;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подачу и разгрузку в скип шихтовых материалов при обслуживании доменных печей объемом до 500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точность взвешивания материалов, полную выгрузку материалов из вагон-весов и полноту загрузки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качеством отсева кокса и работой подъемника и грохотов рассева коксовой мелочи;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профилактический осмотр и текущий ремонт вагон- весов и гризли.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доменных печей объемом от 500, но менее 930 кубических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доменных печей объемом 930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и правила технической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порядок подачи материалов в скип;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и принцип автоматизации и блокировки механизмов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3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профессии "Газовщик доменной печи":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 (Параграф 7).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8121-1-012 - Газовщик шахтной печи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8121-9-006 - Газовщик коксовых печей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8121-9-005 - Газовщик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газовых процессов в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 газового хозяйства доменной печи;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Обслуживание газового хозяйства доменной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переводу с воздуха на газ и с газа на воздух воздухонагревательных аппаратов доменных печей объемом менее 1700 кубических метров под руководством газовщика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Открывание и закрывание атмосферных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Подъем и опускание контрольного щупа.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переводу с воздуха на газ и с газа на воздух воздухонагревательных аппаратов доменных печей объемом от 1700, но менее 2000 кубических метров под руководством газовщика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разряд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и химические свойства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подготовка к работе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разряд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остановке и пуске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смазку узлов трения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ремонте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разряд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доменной печи, воздухонагревателей и газового хозяйства цеха, установленной на печах контрольно- измерительной аппаратуры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</w:tbl>
    <w:bookmarkStart w:name="z4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профессии "Горновой доменной печи (третий)":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(третий)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(Параграф 9-11).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не требуется, для 5 разряда - не менее 6 месяцев в производстве чугуна, для 6 разряда - не менее 12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8121-1-019 - Доменщик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8121-1-017 - Горновой шахтной печи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8121-1-013 - Горновой десульфурации чугуна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чугуна и шлака из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выпуска выплавленного жидкого чугуна и шлака из горна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выпуска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выплавленного жидкого чугуна и шлака из горна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оборудования по выпуску чугуна из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выпуска чугуна и шлака, ломки и сушки литейной канавы, заправки перевалов и пушки, смены фурм и охладительных приборов при обслуживании доменных печей объемом менее 930 кубических метров под руководством первого горнового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чугунных и шлаковых желобов, носков, сифонов и обводного желоба к выпуску чугуна и шлака, подготовку и установку отсечных лопат;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подготовку шлаковозных ковшей для приемки шлака, засыпку чугуновозных ковшей коксовой мелочью;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потоком чугуна и шлака в желобах при их выпуске;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наполнения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отсечными лопатами, поворотными носками чугунного и шлакового желобов, краном литейного двора и другими подъемными механизмами при выполнении горновых работ и одноносковой разливки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участие в ремонтах оборудования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выпуске чугуна и шлака, ломке и сушке литейной канавы, заправке перевалов и пушки, смене фурм и охладительных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при обслуживании доменных печей объемом от 930, но менее 2000 кубических метров под руководством горнового доменной печи (первого).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выпуске чугуна и шлака, ломке и сушке литейной канавы, заправке перевалов и пушки, смене фурм и охладительных приборов при обслуживании доменных печей объемом 2000 кубических метров и более под руководством горнового доменной печи (первого).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доменной печи и оборудования горна - пушки, бурмашины, шлакового стопора и литейного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Химические и физические свойства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 и свойства заправочных материалов, поступающих на заправку желобов и носков, огнеупорных материалов, применяемых при заправке и ремонте чугунной и шлаковой 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ведения огнеупорных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</w:tbl>
    <w:bookmarkStart w:name="z4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профессии "Верховой доменной печи":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 (Параграф 13-15)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производстве чугуна, для 5 разряда - не менее 12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8121-1-019 - Доменщик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8121-1-020 - Загрузчик шихты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шихтовых материалов для обеспечения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работ по загрузке шихты на колошнике доменных печей;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шихты на колошнике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Загрузка агломерата и окатышей на колошнике доменных печей.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загрузке шихты на колошнике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при загрузке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шихты на колошнике немеханизированных или частично механизированных доменных печей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руководством верхового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установку бадей и вагонеток на колошнике и выгрузку из них шихтовых материалов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откатку порожних бадей и вагонеток;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уборку колошниковой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ремонте обслуживаемых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механизмов загрузки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шихтовых материалов, загружаемых в доменную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шихты на колошнике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Загрузка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4.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шихты на колошнике немеханизированных или частично механизированных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загрузку в доменную печь агломерата и окатышей под руководством верхового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правильность и последовательность загрузки шихты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Наблюдать за полнотой загрузки печи и работой засыпного аппарата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4.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 в доменных 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механизмов загрузки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загрузки материалов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агломерата и окатышей на колошнике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агломерата и окатышей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агломерата и окатышей на колошнике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немеханизированных или частично механизированных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правильность и последовательность загрузки агломерата и окатышей в доменную печь.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чугуна в доменных 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свойства и химический состав агломерата и окатышей, загружаемых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</w:t>
            </w:r>
          </w:p>
        </w:tc>
      </w:tr>
    </w:tbl>
    <w:bookmarkStart w:name="z4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профессии "Горновой доменной печи (первый)":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(первый)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(Параграф 9-11).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 - не менее 12 месяцев в производстве чугуна, для 7 разряда - не менее 18 месяцев в производстве чугуна, для 8 разряда - не менее 24 месяца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чугуна и шлака из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выпуска выплавленного жидкого чугуна и шлака из горна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выплавленного жидкого чугуна и шлака из горна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оборудования по выпуску чугуна из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работы по обслуживанию горна доменных печей объемом менее 930 кубических метров в соответствии с графиком выпуска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разборку и набивку футляра чугунной летки и подготовка главного желоба для выпуска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выпуск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зарядку пушки запорной массой, смена охладительных устройств, фурм и амбразур;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бурмашиной и пушкой при открывании и закрывании чугунной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по показаниям контрольно-измерительных приборов и другим данным за составом шлака, нагревом поверхности горна, циркуляцией воды, работой фурм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бригадой горновых.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горна доменных печей объемом от 930, но менее 2000 кубических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горна доменных печей объемом 2000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 разряд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основы доменного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расстройства работы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особенности доменных печей различных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</w:tbl>
    <w:bookmarkStart w:name="z52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профессии "Газовщик доменной печи":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 (Параграф 7-8).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 - не менее 12 месяцев в производстве чугуна, для 6 разряда - не менее 18 месяцев в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чугуна, для 7 разряда - не менее 24 месяцев в производстве чугуна, для 8 разряда - не менее 30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8121-1-012 - Газовщик шахтной печи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8121-9-005 - Газовщик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газовых процессов в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1.Эксплуатация газового хозяйства доменной печи;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2.Обслуживание газового хозяйства доменной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Эксплуатация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переводу с воздуха на газ и с газа на воздух воздухонагревательных аппаратов доменных печей объемом 2000 кубических метров и более под руководством газовщика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процесс нагрева воздухонагревательных аппаратов доменных печей объемом менее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лебедками газового дросселя и выпускными атмосферными клапанами;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наблюдение и контроль за расходом, давлением и температурой дутья, подачей топливных добавок, расходом пара при работе на увлажненном дутье, давлением и температурой колошникового газа, полнотой загрузки печи и скоростью опускания шихты, расходом газа, выносом пыли из печи, содержанием углекислого газа по показаниям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наблюдение за состоянием газовоздушных трактов, за выпуском пыли из пылеуловителей;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контроль режима работы воздуходувок, качества очистки газа, работы аварийных блокировок, централизации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показаний приборов и установленной документации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газовщиками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нагрева воздухонагревательных аппаратов доменных печей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работы по переводу с воздуха на газ и с газа на воздух воздухонагревательных аппаратов доменных печей любого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лебедками газового дросселя и выпускными атмосферными клапанами;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наблюдение и контроль за расходом, давлением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дутья, подачей топливных добавок, расходом пара при работе на увлажненном дутье, давлением и температурой колошникового газа, полнотой загрузки печи и скоростью опускания шихты, расходом газа, выносом пыли из печи, содержанием углекислого газа по показаниям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наблюдение за состоянием газовоздушных трактов, за выпуском пыли из пылеуловителей;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контроль режима работы воздуходувок, качества очистки газа, работы аварийных блокировок, централизации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показаний приборов и установленной документации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газовщиками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процесса нагрева воздухонагревательных аппаратов доменных печей объемом от 930, но менее 2000 кубических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процесса нагрева воздухонагревательных аппаратов доменных печей объемом от 2000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 разряд.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Теплотехнические основы доменного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и химические свойства сырых материалов и топлива, поступающих в доменную плавку;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химического состава и механических свойств топлива на ход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работы скрубберов, передвижных дросселей;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приемы задувок и выдувок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подготовка к работе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 разряд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смазку узлов трения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ремонте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остановку и пуск доменной печи, включение и отключение газа от газовой сети при ремонтах и остановках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ремонт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 разряд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доменной печи, воздухонагревателей и газового хозяйства цеха, установленной на печах контрольно- измерительной аппаратуры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технической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Расчеты рудной нагрузки, выхода чугуна из подачи, расхода кокса на тонну чугуна, основности шлака, количества воздуха, вдуваемого в доменную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расстройства хода печи и способы его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газопроводов и паропроводов;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</w:tbl>
    <w:bookmarkStart w:name="z57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профессии "Горновой доменной печи (второй)":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(второй)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(Параграф 9-11).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 - не менее 6 месяцев в производстве чугуна, для 6 разряда - не менее 12 месяцев в производстве чугуна, для 7 разряда - не менее 18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чугуна и шлака из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выпуска выплавленного жидкого чугуна и шлака из горна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выплавленного жидкого чугуна и шлака из горна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оборудования по выпуску чугуна из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подготовку и смену шлаковых приборов, разделка чугунной летки, выпуск чугуна, подготовка и заправка главного желоба для чугуна, фурм и амбразур при обслуживании доменных печей объемом менее 930 кубических метров под руководством горнового доменной печи (первого);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разборку и наборку футляра шлаковой летки, набивку канавы и заправка шлаковых желобов;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шлаковыми стопорами при выпуске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отбор проб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степени нагрева и состава выпускаемого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за состоянием шлаковой фурмы и наполнением шлаковозных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подготовке и смене шлаковых приборов, разделке чугунной летки, выпуске чугуна, подготовке и заправке главного желоба для чугуна, фурм и амбразур при обслуживании доменных печей объемом от 930, но менее 2000 кубических метров под руководством горнового доменной печи (первого).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подготовке и смене шлаковых приборов, разделке чугунной летки, выпуске чугуна, подготовке и заправке главного желоба для чугуна, фурм и амбразур при обслуживании доменных печей объемом 2000 кубических метров и более под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горнового доменной печи (первого).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разряд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чугуна в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Химические и физические свойства сырья и топлива, поступающих в доменную плавку;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</w:tbl>
    <w:bookmarkStart w:name="z6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Карточка профессии "Водопроводчик доменной печи":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 (Параграф 12).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производстве чугуна, для 5 разряда - не менее 12 месяцев в производстве чугуна, для 6 разряда - не менее 24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8121-1-009 - Водопроводчик шахтной печи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7126-9-001 - Водопроводчик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огнеупорной кладки, брони и оборудования доменной печи от воздействия высоких температур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исправного состояния охладительных устройств и водопроводной магистрали, приборов горячего и холодного дутья доменных печей объемом менее 300 кубических метров;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исправного состояния охладительных устройств и водопроводной магистрали, приборов горячего и холодного дутья доменных печей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исправного состояния охладительных устройств и водопроводной магистрали, приборов горячего и холодного дутья доменных печей объемом от 930, но менее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исправного состояния охладительных устройств и водопроводной магистрали, приборов горячего и холодного дутья доменных печей объемом от 2000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менее 300 кубических 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 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менее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менее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от 300, но менее 930 кубических 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от 930, но менее 2000 кубических 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от 930, но менее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   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 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от 930, но менее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от 2000 кубических метров и более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от 2000 кубических метров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от 2000 кубических метров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7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государственного органа: Министерство промышленности и строительства Республики Казахстан.</w:t>
      </w:r>
    </w:p>
    <w:bookmarkEnd w:id="340"/>
    <w:bookmarkStart w:name="z70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Абсаматов А.А.,+7 (717) 257 22 58, a.absamatov@mps.gov.kz.</w:t>
      </w:r>
    </w:p>
    <w:bookmarkEnd w:id="341"/>
    <w:bookmarkStart w:name="z7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Организации (предприятия) участвующие в разработке: Объединения юридических лиц "Республиканская ассоциация горнодобывающих и горно-металлургических предприятий".</w:t>
      </w:r>
    </w:p>
    <w:bookmarkEnd w:id="342"/>
    <w:bookmarkStart w:name="z70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Радостовец Н.В., номер телефона: +7 (717) 259 15 44.</w:t>
      </w:r>
    </w:p>
    <w:bookmarkEnd w:id="343"/>
    <w:bookmarkStart w:name="z7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Отраслевой совет по профессиональным квалификациям: 05.11.2025 года.</w:t>
      </w:r>
    </w:p>
    <w:bookmarkEnd w:id="344"/>
    <w:bookmarkStart w:name="z7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 по профессиональным квалификациям: -</w:t>
      </w:r>
    </w:p>
    <w:bookmarkEnd w:id="345"/>
    <w:bookmarkStart w:name="z70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Национальная палата предпринимателей Республики Казахстан "Атамекен": -</w:t>
      </w:r>
    </w:p>
    <w:bookmarkEnd w:id="346"/>
    <w:bookmarkStart w:name="z70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версии и год выпуска: версия 3, 2026 год.</w:t>
      </w:r>
    </w:p>
    <w:bookmarkEnd w:id="347"/>
    <w:bookmarkStart w:name="z71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ориентировочного пересмотра: 30.12.2029 года.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71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"Сталеплавильное производство"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71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"Сталеплавильное производство"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стали.</w:t>
      </w:r>
    </w:p>
    <w:bookmarkEnd w:id="350"/>
    <w:bookmarkStart w:name="z71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51"/>
    <w:bookmarkStart w:name="z71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признание ценности освоенных знаний, умений и компетенций для рынка труда и дальнейшего образования и обучения, дающее право на осуществление трудовой деятельности;</w:t>
      </w:r>
    </w:p>
    <w:bookmarkEnd w:id="352"/>
    <w:bookmarkStart w:name="z71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353"/>
    <w:bookmarkStart w:name="z71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рамка квалификаций (НРК) – структурированное описание квалификационных уровней, признаваемых на рынке труда;</w:t>
      </w:r>
    </w:p>
    <w:bookmarkEnd w:id="354"/>
    <w:bookmarkStart w:name="z72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система квалификаций (НСК) – целостный комплекс правовых и институциональных регуляторов спроса и предложения квалификаций, обеспечивающих взаимосвязь отраслей экономики, рынка труда и системы профессионального образования и обучения;</w:t>
      </w:r>
    </w:p>
    <w:bookmarkEnd w:id="355"/>
    <w:bookmarkStart w:name="z72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356"/>
    <w:bookmarkStart w:name="z72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(ПС)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357"/>
    <w:bookmarkStart w:name="z72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социально признаваемая и/или юридически фиксированная область возможного выполнения соответствующих трудовых функций, требующая владение комплексом знаний и умений, приобретаемых в результате специальной подготовки, подтверждаемых соответствующими документами об образовании и/или опыта работы;</w:t>
      </w:r>
    </w:p>
    <w:bookmarkEnd w:id="358"/>
    <w:bookmarkStart w:name="z72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типичная работа (круг работ) в рамках этапа технологического процесса, состоящая из одной или нескольких профессиональных задач. При описании трудовых функций в карточках профессий профессиональных стандартов при необходимости могут быть указаны обязательные и дополнительные трудовые функции, исходя из понимания, что обязательные трудовые функции, в отличие от дополнительных, необходимо обязательно подтверждать при присвоении квалификации, а дополнительные трудовые функции могут быть описаны, как потенциальные трудовые функции, которые могут потребоваться для данной профессии в будущем;</w:t>
      </w:r>
    </w:p>
    <w:bookmarkEnd w:id="359"/>
    <w:bookmarkStart w:name="z72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задача (задача) – элемент трудовой функции, позволяющий декомпозировать функцию для выполнения единичных действий;</w:t>
      </w:r>
    </w:p>
    <w:bookmarkEnd w:id="360"/>
    <w:bookmarkStart w:name="z72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знания – структурированные сведения предметной области, позволяющие человеку решать конкретные профессиональные задачи;</w:t>
      </w:r>
    </w:p>
    <w:bookmarkEnd w:id="361"/>
    <w:bookmarkStart w:name="z72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умения – компоненты действия (действий) человека, основанные на знании и правильном его использовании для решения конкретных профессиональных задач;</w:t>
      </w:r>
    </w:p>
    <w:bookmarkEnd w:id="362"/>
    <w:bookmarkStart w:name="z72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– способность человека, непосредственно проявляемая в профессиональной деятельности и позволяющая применять знания и умения для выполнения трудовых функций.</w:t>
      </w:r>
    </w:p>
    <w:bookmarkEnd w:id="363"/>
    <w:bookmarkStart w:name="z72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64"/>
    <w:bookmarkStart w:name="z73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рабочих.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73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Сталеплавильное производство.</w:t>
      </w:r>
    </w:p>
    <w:bookmarkEnd w:id="366"/>
    <w:bookmarkStart w:name="z73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C24520012.</w:t>
      </w:r>
    </w:p>
    <w:bookmarkEnd w:id="367"/>
    <w:bookmarkStart w:name="z73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68"/>
    <w:bookmarkStart w:name="z73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369"/>
    <w:bookmarkStart w:name="z73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370"/>
    <w:bookmarkStart w:name="z73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Литье металлов;</w:t>
      </w:r>
    </w:p>
    <w:bookmarkEnd w:id="371"/>
    <w:bookmarkStart w:name="z73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24.52 Литье стали;</w:t>
      </w:r>
    </w:p>
    <w:bookmarkEnd w:id="372"/>
    <w:bookmarkStart w:name="z73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24.52.0 Литье стали.</w:t>
      </w:r>
    </w:p>
    <w:bookmarkEnd w:id="373"/>
    <w:bookmarkStart w:name="z74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Организация работ и выполнения технологического процесса по получению стали в сталеплавильном производстве.</w:t>
      </w:r>
    </w:p>
    <w:bookmarkEnd w:id="374"/>
    <w:bookmarkStart w:name="z74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75"/>
    <w:bookmarkStart w:name="z74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загрузки конвертера - 2 уровень ОРК;</w:t>
      </w:r>
    </w:p>
    <w:bookmarkEnd w:id="376"/>
    <w:bookmarkStart w:name="z74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Подручный сталевара конвертера (второй) - 3 уровень ОРК;</w:t>
      </w:r>
    </w:p>
    <w:bookmarkEnd w:id="377"/>
    <w:bookmarkStart w:name="z74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Подручный сталевара электропечи (первый) - 3 уровень ОРК;</w:t>
      </w:r>
    </w:p>
    <w:bookmarkEnd w:id="378"/>
    <w:bookmarkStart w:name="z74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Подручный сталевара электропечи (второй) - 3 уровень ОРК;</w:t>
      </w:r>
    </w:p>
    <w:bookmarkEnd w:id="379"/>
    <w:bookmarkStart w:name="z74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Подручный сталевара электропечи (третий) - 3 уровень ОРК;</w:t>
      </w:r>
    </w:p>
    <w:bookmarkEnd w:id="380"/>
    <w:bookmarkStart w:name="z74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Подручный сталевара конвертера (первый) - 3 уровень ОРК;</w:t>
      </w:r>
    </w:p>
    <w:bookmarkEnd w:id="381"/>
    <w:bookmarkStart w:name="z74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Сталевар конвертера - 4 уровень ОРК;</w:t>
      </w:r>
    </w:p>
    <w:bookmarkEnd w:id="382"/>
    <w:bookmarkStart w:name="z74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Сталевар электропечи - 4 уровень ОРК;</w:t>
      </w:r>
    </w:p>
    <w:bookmarkEnd w:id="383"/>
    <w:bookmarkStart w:name="z75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Сталевар конвертера - 5 уровень ОРК;</w:t>
      </w:r>
    </w:p>
    <w:bookmarkEnd w:id="384"/>
    <w:bookmarkStart w:name="z75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Сталевар электропечи - 5 уровень ОРК.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75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"Оператор загрузки конвертера":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8121-1-025 - Машинист дистрибутора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полной загрузки бункеров и конвертеров всеми видами шихтовых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Подача сыпучих материалов и загрузка ими бункеров и конвертеров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сыпучих материалов и загрузка ими бункеров и конвертеров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шихтовых материалов к конвертерам емкостью до 100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с пульта трактом подачи сыпучих материалов к конвертерам емкостью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взвешивание и загрузку шихтовых материалов в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правильностью выполнения системы заданий и обеспечивать полную загрузку всеми видами шихтовых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конвертеров емкостью менее 100 тонн и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ввод и вывод из работы отдельных бункеров или группы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механизмов и аппаратуры автоматического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наличия шихтовых материалов в приемных и расходных бункерах.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механизмов и аппаратуры системы шихтоподачи;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и химические свойства шихтовых материалов для выплавки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шихтовых материалов к конвертерам емкостью 100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с пульта трактом подачи сыпучих материалов к конвертерам емкостью 100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взвешивание и загрузку шихтовых материалов в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правильностью выполнения системы заданий и обеспечивать полную загрузку всеми видами шихтовых материалов конвертеров емкостью 100 тонн и более и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ввод и вывод из работы отдельных бункеров или группы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механизмов и аппаратуры автоматического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наличия шихтовых материалов в приемных и расходных бункерах.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механизмов и аппаратуры системы шихтоподачи;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и химические свойства шихтовых материалов для выплавки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</w:tr>
    </w:tbl>
    <w:bookmarkStart w:name="z78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"Подручный сталевара конвертера (второй)":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 (второй)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не менее 6 месяцев с сталеплавильном производстве, для 4 разряда - не менее 12 месяцев с сталеплавильном производстве, для 5 разряда - не менее 18 месяцев с сталеплавильном производстве, для 6 разряда - не менее 24 месяцев с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8121-1-046 - Подручный сталевара мартеновской печи 8121-1-050 - 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кислородно-конвертерным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1.Ведение технологического процесса выплавки стали в конвертере;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заливку чугуна, добавление присадок и раскислителей, слив стали, полупродукта, ванадиевого шлака под руководством сталевара конвертера, выбивку и заделку фурм и замену их днищ под руководством подручного сталевара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конвертера (первого) при обслуживании конвертеров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отбор проб и замер температуры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конвертеров емкостью от 5, но менее 10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конвертеров емкостью от 10, но менее 100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конвертеров емкостью от 100, но менее 250 тонн или конвертеров емкостью 20 тонн и более при выплавке стали легированных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конвертеров емкостью 250 тонн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 ,6 разряд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назначение материалов, применяемых при плавке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конвертера к работе и содержание его в исправном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 ,6 разряд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сбивание шлака с зонтов конвертеров;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ремонтах оборудования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смесителя, торкрет-машины к работе, управление дозировкой компонентов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перекачку торкрет-массы в камерный питатель;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 период торкретирования футеровки конвертера бесперебойную подачу торкрет-массы из камерного питателя и наблюдать за давлением в питателе;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и устранять неисправности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уборку рабочей площадки от скрапа, выбросов металла и шлака.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 ,6 разряд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 и правила технической эксплуатации торкрет-машины;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назначение материалов, применяемых при ремонте конвертеров и днищ;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свойства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</w:tbl>
    <w:bookmarkStart w:name="z8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профессии "Подручный сталевара электропечи (первый)":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 (первый)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не менее 12 месяцев в сталеплавильном производстве, для 5 разряда - не менее 18 месяцев в сталеплавильном производстве, для 6 разряда - не менее 24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8121-1-045 - Подручный сталевара конвертера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8121-1-046 - Подручный сталевара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электропечи;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процесс выплавки стали и сплавов, выпуск плавки на электропечах под руководством сталевара электропечи, скачивание шлака, перемешивание металла и наблюдение за состоянием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отбор проб металла и шлака на химический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наблюдение за состоянием и подготовкой главного желоба воронок для заливки металла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замер температуры жидкой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сталевозной тележкой при передаче жидкого металла от печей к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процесса выплавки стали и сплавов в электропечах емкостью от 3, но менее 25 тонн под руководством сталевара электропечи.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процесса выплавки стали и сплавов в электропечах емкостью 25 тонн и более под руководством сталевара электропечи.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электропечей;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в электропечах под руководством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подины от остатков шлака и металла после выпуска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заправку печи и наварку подины, завалку шихты, разравнивание ее после завалки, подачу флюсов в электропечь;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разделку и заделку выпускного отверстия, и обеспечение исправного его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обслуживаемой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bookmarkStart w:name="z8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профессии "Подручный сталевара электропечи (второй)":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 (второй)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менее 6 месяцев в сталеплавильном производстве, для 4 разряда - не менее 12 месяцев в сталеплавильном производстве, для 5 разряда - не менее 18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8121-1-045 - Подручный сталевара конвертера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8121-1-046 - Подручный сталевара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электропечи;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завалку металлической шихты, ферросплавов и флюсов в электропечи под руководством первого подручного сталевара электропечи при обслуживании электропечей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ломку сливного желоба и воронки для заливки металла в печь при работе дуплекс-процессом.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электропечей емкостью от 3, но менее 25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электропечей емкостью 25 тонн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 разряд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процесса выплавки стали и сплавов в электропечах;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шихтовых и заправочных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 разряд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наращивании и установке электродов и выпуске плавки на электропечах разных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устранять неисправности в работе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 разряд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кладки футеровки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bookmarkStart w:name="z89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профессии "Подручный сталевара электропечи (третий)":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 (третий)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не менее 6 месяцев в сталеплавильном производстве, для 4 разряда - не менее 12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8121-1-045 - Подручный сталевара конвертера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8121-1-046 - Подручный сталевара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1.Ведение технологического процесса выплавки стали в электропечи;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разделке и заделке сталевыпускного отверстия, заправке печей и завалке шихты, скачивании шлака и перемешивании металла в ванне электропечей при обслуживании электропечей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ломку желоба и воронки для заливки металла при работе дуплекс-процессом под руководством подручного сталевара электропечи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инструмента к плавке;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дробление и взвешивание ферросплавов и флюсов и их подачу к электропечи при обслуживании электропечей емкостью менее 3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электропечей емкостью от 3 тонн, но менее 25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электропечей емкостью 25 тонн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 разряд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и свойства шихтовых, заправочных, добавочных и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 разряд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очистке подины от остатков шлака и металла электропечей;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подготовку заправочных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уборку мусора на рабочей площадке и под печью;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смене электродов и в ремонте футеровки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 разряд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обслуживаемой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bookmarkStart w:name="z92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профессии "Подручный сталевара конвертера (первый)":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 (первый)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менее 6 месяцев с сталеплавильном производстве, для 4 разряда - не менее 12 месяцев с сталеплавильном производстве, для 5 разряда - не менее 18 месяцев с сталеплавильном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для 6 разряда - не менее 24 месяцев с сталеплавильном производстве, для 7 разряда - не менее 30 месяцев с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8121-1-046 - Подручный сталевара мартеновской печи 8121-1-050 - 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кислородно-конвертерным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конвертере;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процесс выплавки стали, полупродукта, ванадиевого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 разряд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Характеристику применяемого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конвертера к работе и содержание его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 разряд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выбивку и заделку фурм, замену их днищ;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горловины конвертера от скрапа и "козлов", подмазку горловины огнеупорным материалом;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операции по уходу за фурмой, подающей кислород в 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подготовку огнеупоров для подварки огнеупорной кладки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манипулятором торкрет-фурмы, определять угол наклона сопла торкрет и выставлять 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за положением сопла торкрет-фурмы в период торкретирования;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Регулировать подачу торкрет-массы из смесителя в камерный питатель.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 разряд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конвертеров;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 спектроскопа;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</w:tbl>
    <w:bookmarkStart w:name="z95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профессии "Сталевар конвертера":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 (параграф 30)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не менее 12 месяцев в сталеплавильном производстве, включая не менее 12 месяцев подручным сталевара конвертера; для 5 разряда - не менее 18 месяцев в сталеплавильном производстве, включая не менее 12 месяцев подручным сталевара конвертера; для 6 разряда - не менее 24 месяца в сталеплавильном производстве, включая не менее 12 месяцев подручным сталевара конвертера.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8121-1-058 - Сталевар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кислородно- 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конвертере;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 емкостью менее 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 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и контролировать качество их работы в строгом соответствии с инструкциями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Принимать оперативные решения при возникновении угрозы безопасности персонала или предаварийного режима работы печи;   13.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 емкостью от 5, но менее 10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 емкостью от 10, но менее 100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 внешним признакам диагностировать отклонения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конвертера к работе и содержание его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от 5, но менее 10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после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от 5, но менее 10 тонн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от 10, но менее 100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от 10, но менее 100 тонн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менее 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после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менее 5 тонн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</w:tbl>
    <w:bookmarkStart w:name="z109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профессии "Сталевар электропечи":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 (параграф 59)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 - не менее 12 месяцев в сталеплавильном производстве, включая не менее 12 месяцев подручным сталевара электропечи.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8121-1-056 - Сталевар вакуумной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электропечах;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электропечах разных типов емкостью менее 3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регулирование электрического и теплового режимов работы электропечи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выпуск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экономным расходом энергоресурсов, состоянием электропечи емкостью менее 3 тонн и ее оборудования, за охлаждением ее арматуры и состоянием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бригадой подручных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технической эксплуатации оборудования электропечи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 состав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Номинальные мощности трансформаторов и допустимые нагрузки на электропечах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интенсификации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Признаки и причины нештатных ситуаций на печи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 емкостью менее 3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электропечи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электропечи емкостью менее 3 тонн после ремонтов;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обязанности между подручными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основных узлов электропечи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электродержателей и механизмов передвижения электродов и требования, предъявляемые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</w:tbl>
    <w:bookmarkStart w:name="z114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профессии "Сталевар конвертера":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 (параграф 30)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разряда - не менее 30 месяцев в сталеплавильном производстве, включая не менее 12 месяцев подручным сталевара конвертера. для 8 разряда - не менее 36 месяцев в сталеплавильном производстве, включая не менее 12 месяцев подручным сталевара конвертера.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8121-1-058 - Сталевар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кислородно- 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конвертере;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конвертерах емкостью от 100, но менее 250 тонн или легированных марок стали в конвертерах емкостью 20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от 100, но менее 250 тонн, а также конвертеров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от 100, но менее 250 тонн, а также в конвертеры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от 100, но менее 250 тонн, а также из конвертера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от 100, но менее 250 тонн, а также в конвертере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от 100, но менее 250 тонн, а также конвертера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 внешним признакам диагностировать отклонения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от 100, но менее 250 тонн, а также в конвертерах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конвертерах емкостью 250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 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конвертера к работе и содержание его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от 100, но менее 250 тонн или конвертера емкостью 20 тонн и более при выплавке легированных сталей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от 100, но менее 250 тонн,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емкостью от 100, но менее 250 тонн,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от 100, но менее 250 тонн при горячих ремонтах,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от 100, но менее 250 тонн,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от 100, но менее 250 тонн, а также конвертера емкостью 20 тонн и более для выплавки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конвертера емкостью 250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250 тонн и более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</w:tbl>
    <w:bookmarkStart w:name="z12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профессии "Сталевар электропечи":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 (параграф 59)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 - не менее 18 месяцев в сталеплавильном производстве, включая не менее 12 месяцев подручным сталевара электропечи; для 7 разряда - не менее 24 месяца в сталеплавильном производстве, включая не менее 12 месяцев подручным сталевара электропечи.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8121-1-056 - Сталевар вакуумной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электропечах;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электропечах разных типов емкостью от 3, но менее 25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регулирование электрического и теплового режимов работы электропечи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выпуск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экономным расходом энергоресурсов, за состоянием электропечи и ее оборудования, за охлаждением ее арматуры и состоянием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бригадой подручных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технической эксплуатации оборудования электропечи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 состав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Номинальные мощности трансформаторов и допустимые нагрузки на электропечах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интенсификации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Признаки и причины нештатных ситуаций на печи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электропечах разных типов емкостью 25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регулирование электрического и теплового режимов работы электропечи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выпуск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экономным расходом энергоресурсов, состоянием электропечи емкостью 25 тонн и более и ее оборудования, за охлаждением ее арматуры и состоянием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бригадой подручных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технической эксплуатации оборудования электропечи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 состав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Номинальные мощности трансформаторов и допустимые нагрузки на электропечах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интенсификации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Признаки и причины нештатных ситуаций на печи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 емкостью от 3, но менее 25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электропечи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электропечи емкостью от 3, но менее 25 тонн после ремонтов;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обязанности между подручными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основных узлов электропечи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электродержателей и механизмов передвижения электродов и требования, предъявляемые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 емкостью 25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электропечи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электропечи емкостью 25 тонн и более после ремонтов;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обязанности между подручными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основных узлов электропечи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электродержателей и механизмов передвижения электродов и требования, предъявляемые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34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 Министерство промышленности и строительства Республики Казахстан.</w:t>
      </w:r>
    </w:p>
    <w:bookmarkEnd w:id="574"/>
    <w:bookmarkStart w:name="z134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Абсаматов А.А.,+7 (717) 257 22 58, a.absamatov@mps.gov.kz.</w:t>
      </w:r>
    </w:p>
    <w:bookmarkEnd w:id="575"/>
    <w:bookmarkStart w:name="z134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 Объединения юридических лиц "Республиканская ассоциация горнодобывающих и горно-металлургических предприятий".</w:t>
      </w:r>
    </w:p>
    <w:bookmarkEnd w:id="576"/>
    <w:bookmarkStart w:name="z134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Радостовец Н.В., номер телефона: +7 (717) 268 96 01.</w:t>
      </w:r>
    </w:p>
    <w:bookmarkEnd w:id="577"/>
    <w:bookmarkStart w:name="z134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05.11.2025 года.</w:t>
      </w:r>
    </w:p>
    <w:bookmarkEnd w:id="578"/>
    <w:bookmarkStart w:name="z134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-</w:t>
      </w:r>
    </w:p>
    <w:bookmarkEnd w:id="579"/>
    <w:bookmarkStart w:name="z134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-</w:t>
      </w:r>
    </w:p>
    <w:bookmarkEnd w:id="580"/>
    <w:bookmarkStart w:name="z13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3, 2026 год.</w:t>
      </w:r>
    </w:p>
    <w:bookmarkEnd w:id="581"/>
    <w:bookmarkStart w:name="z134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30.12.2029 года.</w:t>
      </w:r>
    </w:p>
    <w:bookmarkEnd w:id="5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