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52abc8" w14:textId="852abc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дополнений в приказ Министра цифрового развития, инноваций и аэрокосмической промышленности Республики Казахстан от 14 мая 2024 года № 273/НҚ "Об утверждении перечня видов деятельности, технологически связанных с услугами, осуществляемыми субъектом специального права акционерным обществом "Национальные информационные технологии"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26 августа 2026 года № 513/НҚ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14 мая 2024 года № 273/НҚ "Об утверждении перечня видов деятельности, технологически связанных с услугами, осуществляемыми субъектом специального права акционерным обществом "Национальные информационные технологии" следующее изменение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видов деятельности, технологически связанных с услугами, осуществляемыми субъектом специального права акционерным обществом "Национальные информационные технологии",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предоставление услуг по созданию, обучению, настройке моделей искусственного интеллекта и анализу данных, необходимых для создания моделей;";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17, 18 и 19 следующего содержания: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"17. предоставление защищенного сетевого подключения посредством IP VPN для доступа клиентов к ресурсам, размещенным на инфраструктуре Оператора;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предоставление (реализация) неисключительного права использования программного обеспечения QazTech, на основе которого реализована платформа "цифрового правительства", включая право использования функциональных модулей, обновлений и релизов в пределах, определенных лицензионным договором;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предоставление услуги сопоставления фотоизображения.".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Департаменту координации подведомственных организаций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обеспечить: 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в Республиканское государ-ственное предприятие на праве хозяйственного ведения "Институт законодательства и правовой информации Республики Казахстан" в течении пяти рабочих дней со дня подписания приказа для включения в эталонный контрольный банк нормативных правовых актов Республики Казахстан;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искусственного интеллекта 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цифрового 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9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