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a02b" w14:textId="4e4a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Заместителя Премьер-Министра – Министра искусственного интеллекта и цифрового развития Республики Казахстан от 17 марта 2026 года № 149/НҚ "Об утверждении Перечня объектов цифровой инфраструктуры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24 августа 2026 года № 503/НҚ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17 марта 2026 года № 149/НҚ "Об утверждении Перечня объектов цифровой инфраструктуры "цифрового правительства"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цифровой инфраструктуры "цифрового правительства",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цифровая система "Доверенная третья сторона Республики Казахстан";";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цифровая система "Программный продукт "TazaQazBot".".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цифровой трансформации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