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ca93" w14:textId="afeca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мобильных приложений, имеющих социальное и государственное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21 августа 2026 года № 498/НҚ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связи"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мобильных приложений, имеющих социальное и государственное значения.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телекоммуникаций Министерства искусственного интеллекта и цифрового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искусственного интеллекта и цифрового развития Республики Казахстан после его официального опубликования;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течении пяти календарных дней со дня подписания приказа для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искусственного интеллекта 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искусственного интеллекта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августа 2026 года № 498/НҚ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мобильных приложений, имеющих социальное и государственное значения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eGov Mobile.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eGov Business.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Aitu Superapp.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Enbek.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