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b14c" w14:textId="2d6b1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Заместителя Премьер-Министра – Министра искусственного интеллекта и цифрового развития Республики Казахстан от 20 апреля 2026 года № 208/НҚ "Об утверждении перечня цифровых услуг, оказываемых оператором "цифрового правительства" государственным органам, субъектам квазигосударственного сектора"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11 августа 2026 года № 473/НҚ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искусственного интеллекта и цифрового развития Республики Казахстан от 20 апреля 2026 года № 208/НҚ "Об утверждении перечня цифровых услуг, оказываемых оператором "цифрового правительства" государственным органам, субъектам квазигосударственного сектора" следующие изменение и дополнение: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цифровых услуг, оказываемых оператором "цифрового правительства" государственным органам, субъектам квазигосударственного сектора,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"Социальный кошелек";";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программное обеспечение "Antitrust".".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цифровой трансформации Министерства искусственного интеллекта и цифрового развития Республики Казахстан в установленном законодательством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электронной форме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течение пяти календарных дней со дня подписания приказа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искусственного интеллекта и цифрового развития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