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afbd" w14:textId="e0aa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обеспечения кибербезопасности платформы "цифрового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7 августа 2026 года № 462/НҚ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7-4 Закона Республики Казахстан "О кибербезопасности"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кибербезопасности платформы "цифрового правительства".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течении пяти календарных дней со дня подписания приказа для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 - 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цифрового развития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– Премьер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2026 года № 462/НҚ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обеспечения кибербезопасности платформы "цифрового правительства"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обеспечения кибербезопасности платформы "цифрового правительства" (далее – Регламент) разработан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7-4 Закона Республики Казахстан "О кибербезопасности" и определяет последовательность, сроки выполнения работ, порядок оформления результатов работы при осуществлении акционерным обществом "Государственная техническая служба" (далее – АО "ГТС") совместно с акционерным обществом "Национальные информационные технологии" (далее – АО "НИТ") мероприятий по обеспечению кибербезопасности платформы "цифрового правительства" и цифровых объектов размещенных на ней, а также минимальные квалификационные требования к сотрудникам, участвующим в обеспечении кибербезопасности, и описывает процедуры их обучения и повышения квалификации.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термины, определения и сокращения: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СКЗИ – средство криптографической защиты информации;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СУКБ – система управления кибербезопасности (SIEM);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СЗИ – средство защиты информации;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АИК – анализ исходных кодов;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– программное обеспечение;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БРПО – безопасная разработка ПО;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 – среда виртуализации;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СУБД – система управления базами данных;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Недекларированные возможности (далее – НДВ) – функциональные возможности ПО, не отраженные или не соответствующие описанным в технической документации;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ЕШДИ – единый шлюз доступа к Интернету;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КБ – кибербезопасность;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ТД КБ – техническая документация по кибербезопасности;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ППО – прикладное программное обеспечение;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ППРК ЕТ – Единые требования в сферах цифровизации и обеспечения кибербезопасности, утверждаемые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кибербезопасности";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НПА – нормативные правовые акты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 – операционная система;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ТЗ – техническое задание;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уполномоченный орган – центральный исполнительный орган, осуществляющий руководство и межотраслевую координацию в сфере обеспечения кибербезопасности;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фреймворки – совокупность программных библиотек и инфраструктурных компонентов, задающих структуру ПО и обеспечивающих типовые механизмы разработки (маршрутизацию, обработку запросов, доступ к данным);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ЦО – цифровой объект;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собственник ЦО – субъект, обладающий правом по своему усмотрению владеть, пользоваться и распоряжаться принадлежащим ему ЦО;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ЦО ЦП – цифровые объекты "цифрового правительства";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платформа "цифрового правительства" (далее – Платформа QazTech) – цифровая платформа оператора "цифрового правительства", предназначенная для разработки, развития, размещения, интеграции цифровых объектов;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СЭД – система электронного документооборота;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Anti-DDoS – защита цифрового объекта от действий злоумышленников, направленных на нарушение его работоспособности;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AV – система обнаружения и предотвращения вредоносных программ;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Container security – анализ безопасности собранных Docker-образов;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DAST – динамический анализ безопасности приложений (Dynamic Application Security Testing);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DLP – СЗИ, предназначенное для предотвращения утечек цифровых ресурсов ограниченного доступа;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EDR – система обнаружения и реагирования на сложные угрозы на конечных точках (Endpoint Detection and Response);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Gitlab – система хранения и управления репозиториями исходного кода;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IaC security – анализ безопасности файлов инфраструктуры (Kubernetes, Terraform);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IPS/IDS – система обнаружения и предотвращения вторжений;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MAST – тестирование безопасности мобильных приложений (Mobile Application Security Testing);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NGFW – межсетевой экран нового поколения (Next-Generation Firewall);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PAM – система управления доступом пользователей с привилегированными правами (Privileged Access Management);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Pentest – метод оценки безопасности цифровых объектов, с использованием техник и инструментов, имитирующих действия злоумышленника, с целью выявления уязвимостей и возможных сценариев атак и предоставление рекомендаций по их устранению и предотвращению;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Pipeline CI/CD – конвейер непрерывной интеграции и непрерывного развертывания ПО;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Sandbox – изолированная виртуальная среда для анализа поведения подозрительных файлов;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SAST – статический анализ безопасности приложений (Static Application Security Testing);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SCA – анализ состава программного обеспечения (Software Composition Analysis);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SIEM – система мониторинга и управления инцидентами КБ и событиями КБ;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Unit-тест – проверка отдельных функций и компонентов системы на корректность работы;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WAF – межсетевой экран для защиты веб-приложений (web-application firewall).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Тестирование и анализ качества исходного кода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тестирования и анализа качества исходного кода выполняются в конвейере GitLab CI/CD и включают автоматическое модульное тестирование, проверку качества исходного кода и ручное функциональное тестирование.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Автоматическое модульное тестирование (Unit Testing) — проверка отдельных функций и компонентов системы на корректность работы.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исходного кода (Code Quality check) направлена на выявление нарушений стандартов кодирования, потенциальных ошибок и проблем поддержки кода.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тестирование является этапом проверки ПО, направленным на подтверждение реализованного функционала соответствию заявленным требованиям и спецификациям.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задачи: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корректности работы реализованных функций и бизнес-логики;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соответствия реализованных функций требованиям ТЗ;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 читаемости исходного кода;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принятых стандартов кодирования и стиля;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ошибок на ранних этапах (через unit-тесты);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найденными уязвимостями, включая их классификацию и устранение;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количества ошибок на этапе интеграционного и приемочного тестирования;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стабильности и сопровождаемости ПО.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Автоматическое модульное тестирование (Unit Tests) выполняются на этапе сборки в GitLab CI/CD и служат основой для обеспечения качества кода.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кода проводится автоматически на этапе сборки в Gitlab CI/CD, для этого применяются автоматизированный инструмент.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тесты выполняются автоматически после успешного прохождения unit-тестов и проверки качества кода. С обеспечением комплексной проверки поведения системы на уровне пользовательских сценариев.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и оценка качества считаются завершенными при успешном прохождении всех проверок, достижении установленных показателей качества, устранении критичных ошибок и согласовании изменений ответственными участниками.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владельцем объекта формируется отчет, включающий ключевые метрики, выявленные замечания, их статусы и оценку готовности к релизу с рекомендациями по улучшению. Порядок и сроки оформления отчета определяются владельцем объекта.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выполняются АО "НИТ" в части платформы QazTech и владельцами ЦО — в части компонентов.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Процессы безопасной разработки программного обеспечения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исходных кодов выполняются с помощью встроенных и (или) интегрированных инструментов DevSecOps, которые анализируют исходный код, зависимости, контейнерные образы, инфраструктурные шаблоны и процессы выполнения ПО во время его функционирования.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уязвимостей в ПО осуществляется в следующем порядке: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запуске pipeline Gitlab автоматически инициирует этапы проверки безопасности;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каждый тип анализа выполняется сканером SAST, SCA, DAST, MAST, Container security, IaC security;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обнаружении уязвимостей высокой и средней степени риска выполнение pipeline приостанавливается;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АО "ГТС" получает отчет для анализа;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проводится анализ программных отчетов на наличие ложных срабатываний (ошибочных результатов автоматического анализа, не подтверждающих фактическое наличие уязвимостей);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формируется отчет, включающий в себя перечень выявленных уязвимостей ПО с указанием их описания, маршрута (пути к файлу) и степени риска (высокая, средняя, низкая).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реализация плана по устранению выявленных уязвимостей, включая приоритизацию и сроки выполнения.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НДВ осуществляется в следующем порядке: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запуск pipeline Gitlab с автоматическими этапами проверки безопасности;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технической документации Платформы QazTech и ЦО, в том числе ТЗ на создание (развитие) цифрового объекта, в части сведений о его назначении, области применения, применяемых методах, классе решаемых задач, ограничениях при применении, минимальной конфигурации технических средств, среде функционирования и порядке работы;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исходного кода Платформы QazTech и ЦО ручным методом: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модульной и логической структуры ПО, а также функциональных модулей и сравнения структур с приведенными в технической документации;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маршрута выполнения функциональных объектов и проверка обрабатывающих данных;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фиксирование НДВ для последующего предоставления в отчете результатов выявления НДВ;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недекларированных возможностей специалистами АИК в системе управления проектом создается Issue, в котором фиксируются результаты проведенного анализа, описание выявленной НДВ, а также отчет по результатам анализа и рекомендации по ее устранению.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уязвимостей и НДВ исполнитель выполняет процедуру утверждения в GitLab для дальнейшего продвижения изменений в ветке репозитория.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инструментов анализа безопасности (SAST, SCA, DAST, MAST, Container security, IaC security), применяемых в процессе безопасной разработки, осуществляется в используемых средствах анализа. Выполняется интеграция средств анализа с системой управления исходным кодом, настройка профилей анализа, уровней критичности, правил обработки результатов, а также настройка прав доступа и журналирования действий пользователей.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 анализа адаптируются под используемые языки программирования, фреймворки и типы проектов, настраиваются области анализа, исключаются нерелевантные файлы и оптимизируется время выполнения проверок.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тестирование новых версий и инструментов анализа и подготовка предложений по совершенствованию процессов безопасной разработки ПО.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"ГТС", при этом АО "НИТ" предоставляет исходный код Платформы QazTech, а собственник ЦО предоставляет исходный код ЦО и необходимую документацию к нему.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Мероприятия по обеспечению кибербезопасности Платформы QazTech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Разработка Политики кибербезопасности и ТД КБ в соответствии с требованиями ППРК ЕТ.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является ответственным за разработку, внесение изменений и дополнений в ТД КБ, при этом АО "ГТС" участвует в согласовании технических документов.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необходимости, но не реже одного раза в два года.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утвержденное ТД КБ.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(внесение изменений и дополнений) Методических требований по разработке, развитию, размещению, интеграции ЦО на платформе "цифрового правительства" (далее – Методика). Методика разрабатывается АО "НИТ" совместно с АО "ГТС" и утверждается уполномоченным органом для дальнейшего обязательного использования собственниками ЦО.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описываются основные подходы и требования к pipeline CI/CD с использованием инструментов по анализу исходного кода, формам отчетов, этапов согласования изменения в основных ветках кода, правам доступа в проектах и группах. Определяются методы развертывания исходного кода в продуктивную среду с соблюдением требований КБ.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содержит описание бизнес-процессов по загрузке, разработке и развертыванию исходного кода, а также информацию по работе с инструментами Платформы QazTech.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при необходимости.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Методика.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Проведение обследования основного и резервного серверных помещений (центры обработки данных), в которых размещены программное обеспечение и технические средства Платформы QazTech, на соответствие требованиям ППРК ЕТ осуществляется АО "ГТС", при этом АО "НИТ" обеспечивает работникам АО "ГТС", проводящих обследование, беспрепятственный доступ в серверное помещения (центры обработки данных) и к необходимой документации (журналы, договоры и т.п.).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обследовании серверных помещений (центров обработки данных) работники АО "ГТС" требованиям, отраженных в Параграфе 8 ППРК ЕТ.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1 раз в год.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отчет по обследованию.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Осуществление обследования серверного оборудования Платформы QazTech на соответствие требованиям КБ (СВ, разделение сред для разработки, тестирования и промышленной эксплуатации, ОС, СУБД, ППО).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"ГТС", при этом АО "НИТ" обеспечивает его работникам доступ к ОС, СУБД, ППО и СВ, а также предоставляют ответственных лиц (администраторов) для демонстрации политик безопасности.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обследовании серверного оборудования Платформы QazTech работники АО "ГТС" руководствуются требованиям законодательства и стандартов Республики Казахстан в сфере обеспечения КБ.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1 раз в год.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отчет по обследованию.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обследования сетевого оборудования Платформы QazTech на соответствие требованиям КБ (конфигурация межсетевых экранов, маршрутизаторов и коммутаторов, разделение сетей).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"ГТС", при этом АО "НИТ" обеспечивает беспрепятственный доступ его работникам и определяет ответственных сетевых администраторов за демонстрацию и отработку (в случае необходимости) политик безопасности на сетевом оборудовании.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обследовании сетевого оборудования Платформы QazTech работники АО "ГТС" руководствуются требованиям законодательств и стандартов Республики Казахстан в сфере обеспечения КБ.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1 раз в год.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отчет по обследованию.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инструментального сканирования Платформы QazTech для выявления уязвимостей. Сканированию на наличие обновлений, анализ конфигураций, на наличие известных уязвимостей по базе общих уязвимостей и рисков, на соответствие законодательству и стандартам Республики Казахстан в сфере обеспечения КБ, подлежат виртуальные сервера, сетевое оборудование и СВ Платформы QazTech.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"ГТС", при этом АО "НИТ" обеспечивает его работникам удаленный сетевой доступ к серверам и сетевым устройствам с привилегированными правами (типа "root").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1 раз в полугодие.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отчет по сканированию.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Нагрузочное тестирование Платформы QazTech проводится АО "ГТС" для оценки соблюдения доступности, целостности и конфиденциальности в среде штатной эксплуатации. Нагрузочное тестирование проводится работниками АО "ГТС" с использованием специализированного программного средства на основании автоматических сценариев, в среде штатной эксплуатации, в которой персональные данные заменены на синтетические (фиктивные). Нагрузочное тестирование проводится по количеству точек подключений пользователей и вариантов точек подключения интеграционного взаимодействия. При этом АО "ГТС" определяет сценарий тестирования, временные и количественные характеристики тестирования, согласовывает время проведения тестирования с АО "НИТ".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"ГТС", при этом АО "НИТ" обеспечивает его работников необходимыми доступами к Платформе QazTech для выполнения работ.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1 раз в полугодие.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отчет по нагрузочному тестированию.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АИК (SAST, DAST, SCA, НДВ, Container security, IaC security).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"ГТС", при этом АО "НИТ" предоставляет его работникам исходный код Платформы QazTech, и необходимую документацию (журналы, договоры, ТЗ и т.п.).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1 раз в год.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отчет по анализу.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Обеспечение внутреннего контроля за соблюдением требований ТД КБ, включая обеспечение их исполнения всеми заинтересованными лицами и внешними контрагентами.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"НИТ".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утвержденные документы 4-го уровня ТД КБ.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Обеспечение внешнего контроля за соблюдением требований ТД КБ.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"ГТС", при этом АО "НИТ" предоставляет его работникам необходимую документацию, обеспечивает доступ к ОС, СУБД, ППО, СВ, СЗИ (SIEM, PAM, AV и другие), а также определяет ответственных лиц (администраторов) для демонстрации политик безопасности.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Управление правами и доступами: подключение всех систем/подсистем и компонентов Платформы QazTech к AD/LDAP.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"НИТ", а АО "ГТС" участвует в согласовании процессов управления учетными записями (создание, удаление, модификация прав), при этом АО "НИТ" обеспечивает подключение к AD/LDAP всех компонентов (ОС, БД, СВ и другие) Платформы QazTech.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Заявка в SD.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Управление конфигурациями системного и прикладного ПО и эталонных образов.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"НИТ", а АО "ГТС" участвует в согласовании изменений конфигураций системного и прикладного ПО и эталонных образов, при этом обеспечивается предустановка в них СЗИ.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Резервное копирование и тестирования восстановления резервных копий всех компонентов Платформы QazTech.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"НИТ", а АО "ГТС" обеспечивает контроль ее исполнения, при этом процедуры резервного копирования и тестирования восстановления резервных копий выполняются в соответствии с требованиями ТД КБ.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согласно срокам установленных в ТД ИБ Платформы.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журнал резервных копий и тестирования восстановления резервных копий.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Безопасность ключей шифрования и паролей (Vault).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производит генерацию 4 seal/unseal ключей, необходимых для запуска, перезапуска и восстановления Vault, которые распределяются и передаются по одному ключу администраторам Платформы QazTech, подразделению КБ АО "НИТ" и два ключа АО "ГТС". Для проведения процедуры запуска, перезапуска и восстановления Vault требуется предоставление минимум трех ключей.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производят генерацию и разделения пароля привилегированного пользователя (root token) на три части и предоставляют на одной части пароля администраторам Платформы QazTech, подразделению КБ АО "НИТ" и АО "ГТС".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 токенов Vault для собственников ЦО, определение ролей и типов доступа проводится совместно АО "НИТ" и АО "ГТС".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мере необходимости.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Первичная генерация seal/unseal закрепляется актом. Остальные процессы фиксируются в журнале событий Vault.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Мониторинг работоспособности СЗИ Платформы QazTech.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"НИТ", при этом АО "ГТС" принимает участие в исполнении контроля состояния источников событий КБ, их параметров и режимов защиты, в том числе оповещения АО "НИТ" о недостатках и ошибках в их функционировании.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управление цифровой инфраструктурой Платформы QazTech (отслеживание работы серверов и сетевого оборудования, БД, ППО).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обеспечивает мониторинг и управление цифровой инфраструктурой Платформы QazTech, в рамках которого осуществляется мониторинг программного обеспечения и технических средств цифровой инфраструктуры Платформы QazTech и обеспечивается журналирование действий ее администраторов и пользователей.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"ГТС" осуществляет контроль за реализацией данного требования, проводит ежеквартальный анализ функционирования систем мониторинга и управления цифровой инфраструктурой Платформы QazTech, предоставляет рекомендации по устранению выявленных несоответствий.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основе, ежеквартальный анализ функционирования систем.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Установка и конфигурирование СУКБ и СЗИ классов AV, EDR, Sandbox, DLP.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по установке и конфигурированию СУКБ и СЗИ осуществляются АО "НИТ", при этом АО "ГТС" принимает участие и оказывает консультационную поддержку по установке программных средств СУКБ (SIEM) и источников событий КБ (AV, EDR, Sandbox, DLP), а также по настройке отдельных механизмов функционирования и политик безопасности источников событий КБ.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мере необходимости.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акт установки.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Установка и конфигурирование СЗИ классов IDS/IPS/NGFW.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осуществляет, а АО "ГТС" участвует в установке и конфигурации технических средств IDS/IPS/NGFW: монтаж, настройка СЗИ классов IDS/IPS/NGFW.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мере необходимости.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акт установки.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Установка и конфигурирование СЗИ классов PAM.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(при необходимости – совместно с АО "ГТС") осуществляет развертывание и настройку системы PAM для контроля действий администраторов Платформы QazTech и администраторов осуществляющих сопровождение серверов ЦО в продуктивной среде Платформы QazTech.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"ГТС" определяет требования по настройке политик системы PAM, ролей, прав доступа и отправки журналов в SIEM систему.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регистрирует и учет пользователей в PAM-системе, обеспечивает соблюдение требований АО "ГТС".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мере необходимости.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акт установки.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Подключение источников событий к Платформе QazTech.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Подключение источников событий к СУКБ (SIEM) Платформы QazTech.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по подключению источников событий к цифровой инфраструктуре Платформы QazTech осуществляются АО "НИТ", при этом АО "ГТС" принимает участие и оказывает консультационную поддержку по настройке отдельных механизмов функционирования и политик безопасности СУКБ (SIEM), проверку корректности работы, а также по обеспечению централизованного сбора сведений из журналов регистрации событий в СУКБ (SIEM).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мере необходимости.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Контроль состояния источников событий КБ, их параметров и режимов защиты, в том числе устранение ошибок и недостатков в их функционировании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источников событий КБ, их параметров и режимов защиты, в том числе устранение ошибок и недостатков в их функционировании осуществляется АО "НИТ", при этом АО "ГТС" принимает участие и оказывает консультационную поддержку при обращении АО "НИТ" по контролю работоспособности серверного оборудования, ОС, ПО СЗИ и доступности каналов связи между Платформой QazTech и источниками событий КБ.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мере необходимости.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Настройка политики (правил) СЗИ классов AV, EDR, Sandbox.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осуществляет периодическое изменение параметров конфигурации (политики) СЗИ классов AV, EDR и Sandbox для Платформы QazTech в соответствии с технической документацией и рекомендациями производителя СЗИ. АО "ГТС" осуществляет диагностику корректного функционирования СЗИ на основе журналов событий, и, при необходимости, уведомляет АО "НИТ" о недостатках в параметрах конфигурации (политиках).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параметров конфигурации (политик), диагностика и устранение недостатков в них может осуществляться по заявкам (запросу) АО "НИТ".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при необходимости.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измененные политики.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Настройка политик (правил) СЗИ классов IDS/IPS/NGFW и PAM, DLP в части КБ.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"ГТС" определяет требования по настройке политик системы PAM, ролей, прав доступа.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обеспечивает настройку политик и соблюдение требований АО "ГТС".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при необходимости.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Обеспечение пропуска интернет-трафика Платформы QazTech через ЕШДИ на всех этапах жизненного цикла.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обеспечивает, а АО "ГТС" принимает участие в подключении интернет-трафика через ЕШДИ, настройке политик доступа в соответствии с ППРК ЕТ, а также проводит мониторинг и анализ трафика на предмет наличия аномалий, вредоносного ПО.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обеспечивает канал связи и подключает Платформу QazTech к ЕШДИ.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при необходимости.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Анализ поступающих в СУКБ данных с целью создания правил корреляции и алгоритмов выявления угроз и инцидентов КБ.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"ГТС". При проведении работ понаписанию правил корреляции и алгоритмов выявления угроз и инцидентов КБ, АО "НИТ" обеспечивает для его работников удаленный сетевой доступ к СУКБ с привилегированными правами (учетная запись с правами "root") 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посредством СЗИ класса AV, EDR и Sandbox на Платформе QazTech целевых кибератак, АО "ГТС" создает соответствующие правила корреляции, учитывающие релевантные тактики, техники и процедуры, артефакты конечных точек, сетевые артефакты и индикаторы компрометации.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ежедневно.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правила на СУКБ.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событий на СУКБ и СЗИ на наличие следов злоумышленника (1-й уровень).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"НИТ".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проводит круглосуточный мониторинг и первичное реагирование на инциденты КБ посредством СУКБ и СЗИ Платформы QazTech с целью обнаружения инцидентов КБ.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круглосуточно.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круглосуточный мониторинг, исполнение.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Фильтрация сетевого трафика на ЕШДИ (WAF, Anti-DDoS, IPS).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"ГТС" обеспечивает, при этом АО "НИТ" (в случае необходимости) участвует в настройке политик доступа, настройке сигнатур и необходимых СЗИ на оборудованиях ЕШДИ.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необходимости.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Тестирование на проникновение (Pentest/Red Team) в "ручном" режиме.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"ГТС", при этом АО "НИТ" обеспечивает его работникам удаленный сетевой доступ к серверам и сетевым устройствам с ограниченными правами (типа "user").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"ГТС" проводит Pentest Платформы QazTech на наличие уязвимостей в режиме "ручного" тестирования.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1 раз в полугодие.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заключение по результатам проведения Pentest.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Инструментальное сканирование Платформы QazTech для выявления уязвимостей.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инструментального сканирования для выявления уязвимостей. Сканирование на наличие обновлений и анализ конфигурации, на наличие известных уязвимостей ПО по базе общих уязвимостей и рисков, на соответствие законодательству и стандартам Республики Казахстан в сфере обеспечения КБ, подлежат СВ, сетевое оборудование и виртуальные серверы Платформы QazTech.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"ГТС", при этом АО "НИТ" обеспечивает его работникам удаленный сетевой доступ к серверам и сетевым устройствам с привилегированными правами (учетная запись с правами "root").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1 раз в полугодие.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отчет по сканированию.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Мониторинг КБ и первичное реагирование на инциденты КБ (1-я линия).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"НИТ".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проводит круглосуточный мониторинг и первичное реагирование на инциденты КБ посредством СУКБ Платформы QazTech с целью обнаружения инцидентов КБ.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круглосуточно.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круглосуточный мониторинг, исполнение.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Реагирование на инциденты КБ (2-я линия).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второй линии реагирования АО "ГТС" оказывает содействие заявителям в расследовании инцидентов КБ, анализе артефактов, сборе дополнительной информации и подготовке рекомендаций по устранению угроз/инцидентов КБ. При необходимости инциденты КБ эскалируются на третью/четвертую линию реагирования.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необходимости (оказание содействия по отработке инцидентов КБ осуществляется АО "ГТС" совместно с АО "НИТ" в течение рабочего дня, либо по графику пассивного дежурства 2 линии в выходные/праздничные дни при критичных инцидентах).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предоставление отчета/рекомендаций в адрес АО "НИТ" или эскалация на третью/четвертую линию реагирования.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Реагирование на инциденты КБ (3-я линия).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"ГТС" обеспечивает поддержку на третьей линии реагирования, которая включает техническую и экспертную поддержку расследования – проведение анализа причин возникновения инцидента КБ, форензики, исследования артефактов, выработки мер по предотвращению повторения инцидента КБ и передачи в АО "НИТ" отчета по результатам анализа.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факту поступления инцидентов КБ от второй линии реагирования (в течение рабочего дня, либо по графику пассивного дежурства 3 линии в выходные/праздничные дни при критичных инцидентах КБ).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исполнение, подготовка отчета или передача на четвертую линию реагирования.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Реагирование на инциденты КБ (4-я линия).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"ГТС" для реагирования на целевые кибератаки, при необходимости, производит следующие мероприятия: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первичное исследование инструментов и утилит посредством базового статического и динамического анализа;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дампов оперативной памяти, выявление и извлечение подозрительных процессов и артефактов;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дампов жестких дисков серверов.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обеспечивает получение объектов исследования. По результатам проведенного исследования составляется отчет по форме, определенной во внутренних актах АО "ГТС".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отчет по результатам исследования.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Исправление уязвимостей и недостатков, выявленных по результатам реагирования на инциденты КБ.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принимает соответствующие меры по исправлению уязвимостей и недостатков, выявленных по результатам реагирования на инциденты, при этом АО "ГТС" осуществляет контроль проведенных работ.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в рамках исправления уязвимостей и недостатков может запросить у АО "ГТС" подробную информацию с рекомендациями о последовательности действий по устранению новой уязвимости, ранее не встречающейся в практике.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мере выявления уязвимости.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Информирование собственников ЦО о выявленных инцидентах КБ в рамках реактивного сервиса (реагирование на инциденты КБ).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"НИТ". АО "НИТ" предпринимает соответствующие меры совместно с собственником ЦО.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основе, по мере обнаружения инцидентов КБ.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уведомление.</w:t>
      </w:r>
    </w:p>
    <w:bookmarkEnd w:id="260"/>
    <w:bookmarkStart w:name="z26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Мероприятия по обеспечению КБ ЦО (разработка)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Разработка ЦО в соответствии с методологии безопасной разработки. Собственники ЦО соблюдают требования настоящей методические рекомендации. Также АО "НИТ" предоставляют все необходимые вычислительные ресурсы и инструменты собственникам ЦО.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Разработка модели угроз КБ для ЦО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собственник ЦО, который утверждает модель угроз КБ, а АО "ГТС" согласовывает документ.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необходимости.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документ.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Согласование ТЗ на ЦО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исполнителем данной работы является уполномоченный орган, согласно подпункту 23) </w:t>
      </w:r>
      <w:r>
        <w:rPr>
          <w:rFonts w:ascii="Times New Roman"/>
          <w:b w:val="false"/>
          <w:i w:val="false"/>
          <w:color w:val="000000"/>
          <w:sz w:val="28"/>
        </w:rPr>
        <w:t>статьи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При этом АО "ГТС",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Закона, проводит экспертизу ТЗ на создание или развитие ЦО "цифрового правительства" на соответствие требованиям КБ.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ТЗ, согласованное с уполномоченным органом.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Организация доступа собственникам ЦО к АИК на Портале QazTech.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"НИТ", при этом АО "ГТС" осуществляет согласование указанных доступов.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основе.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Проведение Unit-теста (проверки функционала) и проверка качества кода осуществляется собственниками ЦО с целью разработки ЦО строго в соответствии с ТЗ.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Проведение АИК (SAST, DAST, MAST, SCA, Container security, IaC security) в среде разработки осуществляется собственниками ЦО при использовании инструментов (анализаторов), реализованных на Платформе QazTech.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Анализ исходного кода (SAST, DAST, MAST, SCA, Container security, IaC security, Unit-тест). Собственникам ЦО предоставляется возможность самостоятельно провести процедуры анализа исходного на этапе тестирования перед размещением ЦО в среде эксплуатации.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анализ исходного кода.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Заявка на размещение в PROD (при наличии согласованного ТЗ). Собственники ЦО перед размещением его в среде PROD (среда эксплуатации) подают соответствующую заявку в АО "НИТ", при этом АО "НИТ" принимает заявку в работу, а АО "ГТС" согласовывает либо отклоняет заявку.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основе.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размещение либо мотивированный отказ в размещении ЦО в PROD.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Инструментальное сканирование для выявления уязвимостей.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инструментального сканирования (в среде PROD) для выявления уязвимостей. Сканирование на наличие обновлений и анализ конфигурации, на наличие известных уязвимостей ПО осуществляется по базе общих уязвимостей и рисков, на соответствие стандартам в сфере обеспечения КБ. Сканированию подлежат виртуальные сервера.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"ГТС", при этом собственники ЦО и (или) АО "НИТ" обеспечивают его работникам удаленный сетевой доступ к серверам и сетевым устройствам с привилегированными правами (типа "root").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1 раз в год.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отчет по сканированию.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Проверка ЦО на соответствие требованиям законодательства и стандартов Республики Казахстан в сфере обеспечения КБ.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"ГТС", при этом собственники ЦО обеспечивают предоставление соответствующих доступов для выполнения указанных работ.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при каждом изменении.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отчет по проверке.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Политика кибербезопасности и ТД КБ на ЦО.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Собственники ЦО при участии АО "НИТ" разрабатывают ТД КБ в виде четырехуровневой системы документированных правил, процедур, практических приемов или руководящих принципов, которыми руководствуются пользователи. АО "ГТС" обеспечивает контроль при разработке документации.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при внедрении ЦО и с дальнейшим пересмотром в соответствии с ППРК ЕТ.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утвержденная собственником ЦО ТД КБ.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 Разработка конфигурации для Pipeline CI/CD в части разработки и размещения ЦО на Платформе QazTech.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ЦО производит разработку Pipeline CI/CD в рамках разрабатываемого ЦО согласно методической рекомендации.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"ГТС" изучает содержимое и конфигурацию Pipeline CI/CD собственника ЦО, проводит анализ на соответствие документации, после чего согласовывает Pipeline CI/CD для дальнейшего использования в проекте на Платформе QazTech. Изменения Pipeline CI/CD, который используется для развертывания кода в продуктивной среде проходят процедуру согласования с АО "ГТС".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основе.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конфигурация для Pipeline CI/CD в части разработки и размещения ЦО на Платформе QazTech.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Разработка конфигурации для Pipeline CI/CD в части обеспечения КБ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ЦО производит разработку Pipeline CI/CD в рамках разрабатываемого ЦО согласно Методики безопасной разработки по настройки конфигурации для Pipeline CI/CD в части обеспечения КБ.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"ГТС" проводит анализ Pipeline CI/CD собственника ЦО и согласовывает формат и содержание Pipeline CI/CD для дальнейшего использования в проекте на Платформе QazTech.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основе.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конфигурация для Pipeline CI/CD в части обеспечения КБ.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Согласование на интеграцию с другими ЦО ЦП.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обеспечения взаимодействия ЦО с другими ЦО ЦП, собственники ЦО направляют заявку на интеграцию, АО "НИТ" обеспечивают интеграцию по согласованию с АО "ГТС".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основе.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согласование или мотивированный отказ.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Внутренний контроль за соблюдением требований ТД КБ на ЦО.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обеспечивает внутренний контроль за соблюдением требований ТД КБ на ЦО, при этом собственник ЦО обеспечивает участие своего ответственного лица при выполнении работ по контролю.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1 раз в год.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отчет.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Внешний контроль за соблюдением требований ТД КБ в ЦО.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"ГТС" обеспечивает внешний контроль за соблюдением требований ТД КБ в ЦО, при этом АО "НИТ" и собственники ЦО обеспечивают участие своих ответственных лиц при выполнении работ.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1 раз в год.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отчет.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Проверка ОС, СУБД и ППО на соответствие требованиям КБ, разделение на среды разработки, тестирования и промышленной эксплуатации) - по чек-листу.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"ГТС" осуществляет проверку на соответствие требованиям КБ на уровне ОС, СУБД и ППО, при этом АО "НИТ" и собственники ЦО обеспечивают демонстрацию политик безопасности при участии ответственных лиц (администраторов, КБ).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обследовании серверного оборудования Платформы QazTech работники АО "ГТС" руководствуются требованиями законодательства и стандартов Республики Казахстан в сфере обеспечения КБ.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1 раз в год.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отчет.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Проверка на соответствие требованиям законодательства и стандартов Республики Казахстан в сфере обеспечения КБ.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"ГТС", при этом АО "НИТ" и собственники ЦО предоставляет необходимые доступы для проведения указанных работ.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1 в год.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отчет.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Проведение инструментального сканирования для выявления уязвимостей.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Сканирование на наличие обновлений и анализ конфигурации, на наличие известных уязвимостей ПО из базы общих уязвимостей и рисков, на соответствие стандартам в сфере обеспечения КБ, подлежат виртуальные сервера, сетевое оборудование в рамках ЦО.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исполнитель по видам работ является АО "ГТС", при этом АО "НИТ" и собственники ЦО обеспечивает его работникам удаленный сетевой доступ к серверам и сетевым устройствам с привилегированными правами (типа "root").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1 раз в полугодие.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отчет по сканированию.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Нагрузочное тестирование.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Нагрузочное тестирование ЦО проводится для оценки соблюдения доступности, целостности и конфиденциальности в среде штатной эксплуатации. Нагрузочное тестирование проводится с использованием специализированного программного средства на основании автоматических сценариев, в среде штатной эксплуатации, в которой персональные данные заменены на фиктивные. Нагрузочное тестирование проводится по количеству точек подключений пользователей и вариантов точек подключения интеграционного взаимодействия. При этом, определяется сценарий тестирования, временные и количественные характеристик тестирования, согласовывается время проведения тестирования с собственниками ЦО.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"ГТС", при этом собственники ЦО обеспечивает его работников необходимыми доступами для выполнения работ.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1 раз в полугодие или при каждом изменении.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отчет по нагрузочному тестированию.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Тестирование на проникновение (Pentest/Red Team) в "ручном" режиме.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"ГТС", при этом АО "НИТ" и собственники ЦО обеспечивает удаленный сетевой доступ к серверам и сетевым устройствам с ограниченными правами (типа "user").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"ГТС" проводит Pentest в режиме "ручного" тестирования.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1 раз в полугодие.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заключение по результатам проведенного Pentest.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Настройка конфигурации системного и прикладного ПО и кода Git.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ЦО совместно с АО "НИТ" производит настройку конфигурации системного и прикладного ПО, а также кода в Git в соответствии с Методикой на Платформе QazTech и требованиям КБ.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"ГТС" проводит проверку на соответствие методологии и требованиям КБ и согласовывает применение конфигураций системного и прикладного ПО и кода в Git. АО "ГТС" осуществляет контроль конфигурации системного и прикладного ПО на продуктивных серверах ЦО.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основе.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Резервное копирование и тестирования восстановления резервных копий.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и собственники ЦО обеспечивают резервное копирование и тестирования восстановления резервных копий ЦО на всех уровнях (ППО, ОС, БД), АО "ГТС" обеспечивает контроль за исполнением.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 в соответствии с ТД КБ.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Безопасность ключей шифрования и паролей (Vault).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ЦО для обеспечения безопасного хранения и использования чувствительных данных (пароли, токены, ключи шифрования и т.п.) в продуктивной среде используют систему управления секретами (Vault).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обеспечивает отправку журналов (в том числе события по использованию ключей) системы Vault в SIEM. АО "ГТС" осуществляет контроль по отправке журналов и мониторинг событий по использованию ключей.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основе.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Установка и конфигурирование СЗИ классов AV, EDR, Sandbox.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по установке и конфигурированию СЗИ осуществляются АО "НИТ", при этом АО "ГТС" осуществляет контроль проведенных работ по установке программных средств источников событий КБ (AV, EDR, Sandbox), а также по настройке отдельных механизмов функционирования и политик безопасности источников событий КБ.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основе.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Установка и конфигурирование СЗИ классов IDS/IPS/NGFW виртуал. и PAM.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"ГТС" согласовывает настройки политик системы PAM, ролей, прав доступа и контролирует их применение. АО "НИТ" производит установку и конфигурирование системы контроля привилегированных пользователей Платформы QazTech, а также обеспечивает настройку политик.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производит монтаж и конфигурирование СЗИ классов IDS/IPS/NGFW, при этом АО "ГТС" осуществляет контроль установки и настройки СЗИ классов IDS/IPS/NGFW.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основе.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Подключение источников событий к Платформе QazTech.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по подключению источников событий к цифровой инфраструктуре Платформы QazTech осуществляются собственником ЦО и АО "НИТ", при этом АО "ГТС" осуществляет согласование и контроль проведенных работ по настройке отдельных механизмов функционирования и политик безопасности СУКБ (SIEM), проверку корректности работы, а также по обеспечению централизованного сбора сведений из журналов регистрации событий в СУКБ (SIEM).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основе.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Контроль состояния источников событий КБ, их параметров и режимов защиты, в том числе устранение ошибок и недостатков в их функционировании.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состояния источников событий КБ, их параметров и режимов защиты, в том числе устранение ошибок и недостатков в их функционировании осуществляется собственником ЦО и АО "НИТ", при этом АО "ГТС" осуществляет контроль проведенных работ в части работоспособности серверного оборудования, ОС, ПО СЗИ и доступности каналов связи между Платформой QazTech и источниками событий КБ.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основе.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Настройка политик СЗИ классов AV, EDR, Sandbox.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осуществляет периодическое изменение параметров конфигурации (политики) СЗИ классов AV, EDR и Sandbox для ЦО в соответствии с технической документацией и рекомендациями производителя СЗИ. АО "ГТС" осуществляет диагностику корректного функционирования СЗИ на основе журналов событий, и, при необходимости, уведомляет АО "НИТ" о недостатках в параметрах конфигурации (политиках).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параметров конфигурации (политик), диагностика и устранение недостатков в их может осуществляться по заявкам (запросу) собственников ЦО.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мере необходимости.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измененные политики.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Настройка политик СЗИ классов IDS/IPS/NGFW и PAM, DLP.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производит установку и конфигурирование системы контроля привилегированных пользователей Платформы QazTech. АО "ГТС" осуществляет согласование и контроль применения политик системы PAM. АО "НИТ" производит настройку политик СЗИ классов IDS/IPS/NGFW, АО "ГТС" обеспечивает контроль применения политик СЗИ классов IDS/IPS/NGFW.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на постоянной основе.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Анализ поступающих в СУКБ данных с целью написания правил корреляции и алгоритмов выявления угроз и инцидентов КБ.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"НИТ". При проведении работ по написанию правил корреляции и алгоритмов выявления угроз и инцидентов КБ, АО "НИТ" обеспечивает работникам АО "ГТС" удаленный сетевой доступ к СУКБ с привилегированными правами (учетные записи с правами "root").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посредством СЗИ класса AV, EDR и Sandbox на ЦО целевых кибератак, АО "ГТС" создает соответствующие правила корреляции, учитывающие релевантные тактики, техники и процедуры, артефакты конечных точек, сетевые артефакты и индикаторы компрометации.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ежедневно.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правила на СУКБ.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Мониторинг КБ и первичное реагирование на инциденты КБ посредством СУКБ Платформы QazTech (1-я линия).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исполнителем работ является АО "НИТ".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круглосуточно.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круглосуточный мониторинг, исполнение.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Реагирование на инциденты КБ (2-я линия).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второй линии реагирования АО "ГТС" оказывает содействие заявителям в расследовании инцидентов КБ, анализе артефактов, сборе дополнительной информации и подготовке рекомендаций по устранению угроз/инцидентов КБ. При необходимости инциденты КБ эскалируются на третью/четвертую линию реагирования.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необходимости (оказание содействия по отработке инцидентов КБ осуществляется АО "ГТС" совместно с АО "НИТ" в течение рабочего дня, либо по графику пассивного дежурства 2 линии в выходные/праздничные дни при критичных инцидентах).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предоставление отчета/рекомендаций в адрес АО "НИТ" или эскалация на третью/четвертую линию реагирования.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Реагирование на инциденты КБ (3-я линия).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"ГТС" обеспечивает поддержку на третьей линии реагирования, которая включает техническую и экспертную поддержку расследования – проведение анализа причин возникновения инцидента КБ, форензики, исследования артефактов, выработки мер по предотвращению повторения инцидента КБ и передачи в АО "НИТ" отчета по результатам анализа.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факту поступления инцидентов КБ от второй линии реагирования (в течение рабочего дня, либо по графику пассивного дежурства 3 линии в выходные/праздничные дни при критичных инцидентах КБ).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исполнение, подготовка отчета или передача на четвертую линию реагирования.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Поддержка реагирования на инциденты КБ (4-я линия).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"ГТС" для реагирования на целевые кибератаки, при необходимости, производит следующие мероприятия: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первичное исследование инструментов и утилит посредством базового статического и динамического анализа;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дампов оперативной памяти, выявление и извлечение подозрительных процессов и артефактов;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дампов жестких дисков серверов.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и собственник ЦО обеспечивают получение указанных объектов исследования. Форма завершения: по результатам проведенного исследования составляется отчет по форме, определенной внутренними актами АО "ГТС".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Исправление уязвимостей и недостатков, выявленных по результатам реагирования на инциденты КБ.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ЦО проводит соответствующие меры по устранению уязвимостей и недостатков, выявленных по результатам реагирования на инциденты КБ, при этом АО "ГТС" осуществляет контроль проведенных работ.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"НИТ" в рамках устранения уязвимостей и недостатков может запросить у АО "ГТС" подробную информацию с рекомендациями о последовательности действий по устранению новой уязвимости, ранее не встречающейся в практике.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мере выявления уязвимости.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исполнение.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Информирование собственников, владельцев и пользователей ЦО ЦП об инцидентах КБ в части их касающейся.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ЦО информирует заказчика/клиентов о выявленных инцидентах КБ в части их касающейся, при этом АО "ГТС" осуществляет контроль проведенных работ.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мере выявления инцидента КБ.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завершения: уведомление.</w:t>
      </w:r>
    </w:p>
    <w:bookmarkEnd w:id="4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